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750" w:rsidRDefault="00302750">
      <w:pPr>
        <w:pStyle w:val="a3"/>
        <w:rPr>
          <w:rFonts w:ascii="Times New Roman"/>
          <w:sz w:val="20"/>
        </w:rPr>
      </w:pPr>
    </w:p>
    <w:p w:rsidR="00302750" w:rsidRDefault="00302750">
      <w:pPr>
        <w:pStyle w:val="a3"/>
        <w:rPr>
          <w:rFonts w:ascii="Times New Roman"/>
          <w:sz w:val="20"/>
        </w:rPr>
      </w:pPr>
    </w:p>
    <w:p w:rsidR="00302750" w:rsidRDefault="00302750">
      <w:pPr>
        <w:pStyle w:val="a3"/>
        <w:rPr>
          <w:rFonts w:ascii="Times New Roman"/>
          <w:sz w:val="20"/>
        </w:rPr>
      </w:pPr>
    </w:p>
    <w:p w:rsidR="00302750" w:rsidRDefault="00302750">
      <w:pPr>
        <w:pStyle w:val="a3"/>
        <w:rPr>
          <w:rFonts w:ascii="Times New Roman"/>
          <w:sz w:val="20"/>
        </w:rPr>
      </w:pPr>
    </w:p>
    <w:p w:rsidR="00302750" w:rsidRDefault="00302750">
      <w:pPr>
        <w:pStyle w:val="a3"/>
        <w:rPr>
          <w:rFonts w:ascii="Times New Roman"/>
          <w:sz w:val="20"/>
        </w:rPr>
      </w:pPr>
    </w:p>
    <w:p w:rsidR="00302750" w:rsidRDefault="00302750">
      <w:pPr>
        <w:pStyle w:val="a3"/>
        <w:rPr>
          <w:rFonts w:ascii="Times New Roman"/>
          <w:sz w:val="20"/>
        </w:rPr>
      </w:pPr>
    </w:p>
    <w:p w:rsidR="00302750" w:rsidRDefault="00302750">
      <w:pPr>
        <w:pStyle w:val="a3"/>
        <w:rPr>
          <w:rFonts w:ascii="Times New Roman"/>
          <w:sz w:val="20"/>
        </w:rPr>
      </w:pPr>
    </w:p>
    <w:p w:rsidR="00302750" w:rsidRDefault="00302750">
      <w:pPr>
        <w:pStyle w:val="a3"/>
        <w:rPr>
          <w:rFonts w:ascii="Times New Roman"/>
          <w:sz w:val="20"/>
        </w:rPr>
      </w:pPr>
    </w:p>
    <w:p w:rsidR="00302750" w:rsidRDefault="00302750">
      <w:pPr>
        <w:pStyle w:val="a3"/>
        <w:spacing w:before="3"/>
        <w:rPr>
          <w:rFonts w:ascii="Times New Roman"/>
          <w:sz w:val="28"/>
        </w:rPr>
      </w:pPr>
    </w:p>
    <w:p w:rsidR="00302750" w:rsidRDefault="00922B95">
      <w:pPr>
        <w:spacing w:line="519" w:lineRule="exact"/>
        <w:ind w:left="127" w:right="137"/>
        <w:jc w:val="center"/>
        <w:rPr>
          <w:rFonts w:ascii="Microsoft JhengHei" w:eastAsia="Microsoft JhengHei"/>
          <w:b/>
          <w:sz w:val="44"/>
          <w:lang w:eastAsia="zh-CN"/>
        </w:rPr>
      </w:pPr>
      <w:r>
        <w:rPr>
          <w:rFonts w:ascii="Microsoft JhengHei" w:eastAsia="Microsoft JhengHei" w:hint="eastAsia"/>
          <w:b/>
          <w:sz w:val="44"/>
          <w:lang w:eastAsia="zh-CN"/>
        </w:rPr>
        <w:t>北京华大研修学院</w:t>
      </w:r>
    </w:p>
    <w:p w:rsidR="00302750" w:rsidRDefault="00922B95">
      <w:pPr>
        <w:spacing w:line="624" w:lineRule="exact"/>
        <w:ind w:left="127" w:right="137"/>
        <w:jc w:val="center"/>
        <w:rPr>
          <w:rFonts w:ascii="Microsoft JhengHei" w:eastAsia="Microsoft JhengHei"/>
          <w:b/>
          <w:sz w:val="44"/>
          <w:lang w:eastAsia="zh-CN"/>
        </w:rPr>
      </w:pPr>
      <w:r>
        <w:rPr>
          <w:rFonts w:ascii="Times New Roman" w:eastAsia="Times New Roman"/>
          <w:b/>
          <w:sz w:val="44"/>
          <w:lang w:eastAsia="zh-CN"/>
        </w:rPr>
        <w:t xml:space="preserve">2023 </w:t>
      </w:r>
      <w:r>
        <w:rPr>
          <w:rFonts w:ascii="Microsoft JhengHei" w:eastAsia="Microsoft JhengHei" w:hint="eastAsia"/>
          <w:b/>
          <w:sz w:val="44"/>
          <w:lang w:eastAsia="zh-CN"/>
        </w:rPr>
        <w:t>年度</w:t>
      </w:r>
    </w:p>
    <w:p w:rsidR="00302750" w:rsidRDefault="00922B95">
      <w:pPr>
        <w:spacing w:line="695" w:lineRule="exact"/>
        <w:ind w:left="127" w:right="137"/>
        <w:jc w:val="center"/>
        <w:rPr>
          <w:rFonts w:ascii="Microsoft JhengHei" w:eastAsia="Microsoft JhengHei"/>
          <w:b/>
          <w:sz w:val="44"/>
          <w:lang w:eastAsia="zh-CN"/>
        </w:rPr>
      </w:pPr>
      <w:r>
        <w:rPr>
          <w:rFonts w:ascii="Microsoft JhengHei" w:eastAsia="Microsoft JhengHei" w:hint="eastAsia"/>
          <w:b/>
          <w:sz w:val="44"/>
          <w:lang w:eastAsia="zh-CN"/>
        </w:rPr>
        <w:t>办学情况专项说明的审核报告</w:t>
      </w:r>
    </w:p>
    <w:p w:rsidR="00302750" w:rsidRDefault="00302750">
      <w:pPr>
        <w:pStyle w:val="a3"/>
        <w:spacing w:before="12"/>
        <w:rPr>
          <w:rFonts w:ascii="Microsoft JhengHei"/>
          <w:b/>
          <w:sz w:val="31"/>
          <w:lang w:eastAsia="zh-CN"/>
        </w:rPr>
      </w:pPr>
    </w:p>
    <w:p w:rsidR="00302750" w:rsidRDefault="00922B95">
      <w:pPr>
        <w:pStyle w:val="2"/>
        <w:ind w:left="127" w:right="137"/>
        <w:jc w:val="center"/>
      </w:pPr>
      <w:r>
        <w:rPr>
          <w:u w:val="single"/>
        </w:rPr>
        <w:t>目录</w:t>
      </w:r>
    </w:p>
    <w:p w:rsidR="00302750" w:rsidRDefault="00302750">
      <w:pPr>
        <w:pStyle w:val="a3"/>
        <w:spacing w:before="6"/>
        <w:rPr>
          <w:rFonts w:ascii="Microsoft JhengHei"/>
          <w:b/>
          <w:sz w:val="27"/>
        </w:rPr>
      </w:pP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8"/>
        <w:gridCol w:w="917"/>
      </w:tblGrid>
      <w:tr w:rsidR="00302750">
        <w:trPr>
          <w:trHeight w:hRule="exact" w:val="406"/>
        </w:trPr>
        <w:tc>
          <w:tcPr>
            <w:tcW w:w="6508" w:type="dxa"/>
            <w:tcBorders>
              <w:left w:val="nil"/>
            </w:tcBorders>
          </w:tcPr>
          <w:p w:rsidR="00302750" w:rsidRDefault="00302750"/>
        </w:tc>
        <w:tc>
          <w:tcPr>
            <w:tcW w:w="917" w:type="dxa"/>
            <w:tcBorders>
              <w:right w:val="nil"/>
            </w:tcBorders>
          </w:tcPr>
          <w:p w:rsidR="00302750" w:rsidRDefault="00922B95">
            <w:pPr>
              <w:pStyle w:val="TableParagraph"/>
              <w:ind w:left="225" w:right="227"/>
              <w:jc w:val="center"/>
              <w:rPr>
                <w:sz w:val="21"/>
              </w:rPr>
            </w:pPr>
            <w:r>
              <w:rPr>
                <w:sz w:val="21"/>
              </w:rPr>
              <w:t>页次</w:t>
            </w:r>
          </w:p>
        </w:tc>
      </w:tr>
      <w:tr w:rsidR="00302750">
        <w:trPr>
          <w:trHeight w:hRule="exact" w:val="408"/>
        </w:trPr>
        <w:tc>
          <w:tcPr>
            <w:tcW w:w="6508" w:type="dxa"/>
            <w:tcBorders>
              <w:left w:val="nil"/>
            </w:tcBorders>
          </w:tcPr>
          <w:p w:rsidR="00302750" w:rsidRDefault="00922B95">
            <w:pPr>
              <w:pStyle w:val="TableParagraph"/>
              <w:spacing w:before="30"/>
              <w:ind w:left="122"/>
              <w:rPr>
                <w:sz w:val="21"/>
                <w:lang w:eastAsia="zh-CN"/>
              </w:rPr>
            </w:pPr>
            <w:r>
              <w:rPr>
                <w:sz w:val="21"/>
                <w:lang w:eastAsia="zh-CN"/>
              </w:rPr>
              <w:t>一、</w:t>
            </w:r>
            <w:r>
              <w:rPr>
                <w:rFonts w:ascii="Times New Roman" w:eastAsia="Times New Roman"/>
                <w:sz w:val="21"/>
                <w:lang w:eastAsia="zh-CN"/>
              </w:rPr>
              <w:t xml:space="preserve">2023 </w:t>
            </w:r>
            <w:r>
              <w:rPr>
                <w:sz w:val="21"/>
                <w:lang w:eastAsia="zh-CN"/>
              </w:rPr>
              <w:t>年度办学情况专项说明的审核报告</w:t>
            </w:r>
          </w:p>
        </w:tc>
        <w:tc>
          <w:tcPr>
            <w:tcW w:w="917" w:type="dxa"/>
            <w:tcBorders>
              <w:right w:val="nil"/>
            </w:tcBorders>
          </w:tcPr>
          <w:p w:rsidR="00302750" w:rsidRDefault="00922B95">
            <w:pPr>
              <w:pStyle w:val="TableParagraph"/>
              <w:spacing w:before="75"/>
              <w:ind w:right="7"/>
              <w:jc w:val="center"/>
              <w:rPr>
                <w:rFonts w:ascii="Times New Roman"/>
                <w:sz w:val="21"/>
              </w:rPr>
            </w:pPr>
            <w:r>
              <w:rPr>
                <w:rFonts w:ascii="Times New Roman"/>
                <w:sz w:val="21"/>
              </w:rPr>
              <w:t>1</w:t>
            </w:r>
          </w:p>
        </w:tc>
      </w:tr>
      <w:tr w:rsidR="00302750">
        <w:trPr>
          <w:trHeight w:hRule="exact" w:val="408"/>
        </w:trPr>
        <w:tc>
          <w:tcPr>
            <w:tcW w:w="6508" w:type="dxa"/>
            <w:tcBorders>
              <w:left w:val="nil"/>
            </w:tcBorders>
          </w:tcPr>
          <w:p w:rsidR="00302750" w:rsidRDefault="00922B95">
            <w:pPr>
              <w:pStyle w:val="TableParagraph"/>
              <w:ind w:left="122"/>
              <w:rPr>
                <w:sz w:val="21"/>
                <w:lang w:eastAsia="zh-CN"/>
              </w:rPr>
            </w:pPr>
            <w:r>
              <w:rPr>
                <w:sz w:val="21"/>
                <w:lang w:eastAsia="zh-CN"/>
              </w:rPr>
              <w:t>二、</w:t>
            </w:r>
            <w:r>
              <w:rPr>
                <w:rFonts w:ascii="Times New Roman" w:eastAsia="Times New Roman"/>
                <w:sz w:val="21"/>
                <w:lang w:eastAsia="zh-CN"/>
              </w:rPr>
              <w:t xml:space="preserve">2023 </w:t>
            </w:r>
            <w:r>
              <w:rPr>
                <w:sz w:val="21"/>
                <w:lang w:eastAsia="zh-CN"/>
              </w:rPr>
              <w:t>年度办学情况专项说明</w:t>
            </w:r>
          </w:p>
        </w:tc>
        <w:tc>
          <w:tcPr>
            <w:tcW w:w="917" w:type="dxa"/>
            <w:tcBorders>
              <w:right w:val="nil"/>
            </w:tcBorders>
          </w:tcPr>
          <w:p w:rsidR="00302750" w:rsidRDefault="00922B95">
            <w:pPr>
              <w:pStyle w:val="TableParagraph"/>
              <w:spacing w:before="72"/>
              <w:ind w:left="222" w:right="227"/>
              <w:jc w:val="center"/>
              <w:rPr>
                <w:rFonts w:ascii="Times New Roman"/>
                <w:sz w:val="21"/>
              </w:rPr>
            </w:pPr>
            <w:r>
              <w:rPr>
                <w:rFonts w:ascii="Times New Roman"/>
                <w:sz w:val="21"/>
              </w:rPr>
              <w:t>2-11</w:t>
            </w:r>
          </w:p>
        </w:tc>
      </w:tr>
      <w:tr w:rsidR="00302750">
        <w:trPr>
          <w:trHeight w:hRule="exact" w:val="406"/>
        </w:trPr>
        <w:tc>
          <w:tcPr>
            <w:tcW w:w="6508" w:type="dxa"/>
            <w:tcBorders>
              <w:left w:val="nil"/>
            </w:tcBorders>
          </w:tcPr>
          <w:p w:rsidR="00302750" w:rsidRDefault="00922B95">
            <w:pPr>
              <w:pStyle w:val="TableParagraph"/>
              <w:ind w:left="122"/>
              <w:rPr>
                <w:sz w:val="21"/>
              </w:rPr>
            </w:pPr>
            <w:r>
              <w:rPr>
                <w:sz w:val="21"/>
              </w:rPr>
              <w:t>三、附表</w:t>
            </w:r>
          </w:p>
        </w:tc>
        <w:tc>
          <w:tcPr>
            <w:tcW w:w="917" w:type="dxa"/>
            <w:tcBorders>
              <w:right w:val="nil"/>
            </w:tcBorders>
          </w:tcPr>
          <w:p w:rsidR="00302750" w:rsidRDefault="00302750"/>
        </w:tc>
      </w:tr>
      <w:tr w:rsidR="00302750">
        <w:trPr>
          <w:trHeight w:hRule="exact" w:val="408"/>
        </w:trPr>
        <w:tc>
          <w:tcPr>
            <w:tcW w:w="6508" w:type="dxa"/>
            <w:tcBorders>
              <w:left w:val="nil"/>
            </w:tcBorders>
          </w:tcPr>
          <w:p w:rsidR="00302750" w:rsidRDefault="00922B95">
            <w:pPr>
              <w:pStyle w:val="TableParagraph"/>
              <w:ind w:left="333"/>
              <w:rPr>
                <w:sz w:val="21"/>
                <w:lang w:eastAsia="zh-CN"/>
              </w:rPr>
            </w:pPr>
            <w:r>
              <w:rPr>
                <w:sz w:val="21"/>
                <w:lang w:eastAsia="zh-CN"/>
              </w:rPr>
              <w:t>固定资产增减变动情况表</w:t>
            </w:r>
          </w:p>
        </w:tc>
        <w:tc>
          <w:tcPr>
            <w:tcW w:w="917" w:type="dxa"/>
            <w:tcBorders>
              <w:right w:val="nil"/>
            </w:tcBorders>
          </w:tcPr>
          <w:p w:rsidR="00302750" w:rsidRDefault="00922B95">
            <w:pPr>
              <w:pStyle w:val="TableParagraph"/>
              <w:spacing w:before="72"/>
              <w:ind w:left="220" w:right="227"/>
              <w:jc w:val="center"/>
              <w:rPr>
                <w:rFonts w:ascii="Times New Roman"/>
                <w:sz w:val="21"/>
              </w:rPr>
            </w:pPr>
            <w:r>
              <w:rPr>
                <w:rFonts w:ascii="Times New Roman"/>
                <w:sz w:val="21"/>
              </w:rPr>
              <w:t>12</w:t>
            </w:r>
          </w:p>
        </w:tc>
      </w:tr>
      <w:tr w:rsidR="00302750">
        <w:trPr>
          <w:trHeight w:hRule="exact" w:val="406"/>
        </w:trPr>
        <w:tc>
          <w:tcPr>
            <w:tcW w:w="6508" w:type="dxa"/>
            <w:tcBorders>
              <w:left w:val="nil"/>
            </w:tcBorders>
          </w:tcPr>
          <w:p w:rsidR="00302750" w:rsidRDefault="00922B95">
            <w:pPr>
              <w:pStyle w:val="TableParagraph"/>
              <w:ind w:left="122"/>
              <w:rPr>
                <w:sz w:val="21"/>
                <w:lang w:eastAsia="zh-CN"/>
              </w:rPr>
            </w:pPr>
            <w:r>
              <w:rPr>
                <w:sz w:val="21"/>
                <w:lang w:eastAsia="zh-CN"/>
              </w:rPr>
              <w:t>四、北京中宣育会计师事务所有限责任公司营业执照复印件</w:t>
            </w:r>
          </w:p>
        </w:tc>
        <w:tc>
          <w:tcPr>
            <w:tcW w:w="917" w:type="dxa"/>
            <w:tcBorders>
              <w:right w:val="nil"/>
            </w:tcBorders>
          </w:tcPr>
          <w:p w:rsidR="00302750" w:rsidRDefault="00302750">
            <w:pPr>
              <w:rPr>
                <w:lang w:eastAsia="zh-CN"/>
              </w:rPr>
            </w:pPr>
          </w:p>
        </w:tc>
      </w:tr>
      <w:tr w:rsidR="00302750">
        <w:trPr>
          <w:trHeight w:hRule="exact" w:val="408"/>
        </w:trPr>
        <w:tc>
          <w:tcPr>
            <w:tcW w:w="6508" w:type="dxa"/>
            <w:tcBorders>
              <w:left w:val="nil"/>
            </w:tcBorders>
          </w:tcPr>
          <w:p w:rsidR="00302750" w:rsidRDefault="00922B95">
            <w:pPr>
              <w:pStyle w:val="TableParagraph"/>
              <w:spacing w:before="30"/>
              <w:ind w:left="122"/>
              <w:rPr>
                <w:sz w:val="21"/>
                <w:lang w:eastAsia="zh-CN"/>
              </w:rPr>
            </w:pPr>
            <w:r>
              <w:rPr>
                <w:sz w:val="21"/>
                <w:lang w:eastAsia="zh-CN"/>
              </w:rPr>
              <w:t>五、北京中宣育会计师事务所有限责任公司执业证书复印件</w:t>
            </w:r>
          </w:p>
        </w:tc>
        <w:tc>
          <w:tcPr>
            <w:tcW w:w="917" w:type="dxa"/>
            <w:tcBorders>
              <w:right w:val="nil"/>
            </w:tcBorders>
          </w:tcPr>
          <w:p w:rsidR="00302750" w:rsidRDefault="00302750">
            <w:pPr>
              <w:rPr>
                <w:lang w:eastAsia="zh-CN"/>
              </w:rPr>
            </w:pPr>
          </w:p>
        </w:tc>
      </w:tr>
      <w:tr w:rsidR="00302750">
        <w:trPr>
          <w:trHeight w:hRule="exact" w:val="408"/>
        </w:trPr>
        <w:tc>
          <w:tcPr>
            <w:tcW w:w="6508" w:type="dxa"/>
            <w:tcBorders>
              <w:left w:val="nil"/>
            </w:tcBorders>
          </w:tcPr>
          <w:p w:rsidR="00302750" w:rsidRDefault="00922B95">
            <w:pPr>
              <w:pStyle w:val="TableParagraph"/>
              <w:ind w:left="122"/>
              <w:rPr>
                <w:sz w:val="21"/>
                <w:lang w:eastAsia="zh-CN"/>
              </w:rPr>
            </w:pPr>
            <w:r>
              <w:rPr>
                <w:sz w:val="21"/>
                <w:lang w:eastAsia="zh-CN"/>
              </w:rPr>
              <w:t>六、注册会计师执业证书复印件</w:t>
            </w:r>
          </w:p>
        </w:tc>
        <w:tc>
          <w:tcPr>
            <w:tcW w:w="917" w:type="dxa"/>
            <w:tcBorders>
              <w:right w:val="nil"/>
            </w:tcBorders>
          </w:tcPr>
          <w:p w:rsidR="00302750" w:rsidRDefault="00302750">
            <w:pPr>
              <w:rPr>
                <w:lang w:eastAsia="zh-CN"/>
              </w:rPr>
            </w:pPr>
          </w:p>
        </w:tc>
      </w:tr>
    </w:tbl>
    <w:p w:rsidR="00302750" w:rsidRDefault="00302750">
      <w:pPr>
        <w:pStyle w:val="a3"/>
        <w:rPr>
          <w:rFonts w:ascii="Microsoft JhengHei"/>
          <w:b/>
          <w:sz w:val="20"/>
          <w:lang w:eastAsia="zh-CN"/>
        </w:rPr>
      </w:pPr>
    </w:p>
    <w:p w:rsidR="00302750" w:rsidRDefault="00302750">
      <w:pPr>
        <w:pStyle w:val="a3"/>
        <w:rPr>
          <w:rFonts w:ascii="Microsoft JhengHei"/>
          <w:b/>
          <w:sz w:val="20"/>
          <w:lang w:eastAsia="zh-CN"/>
        </w:rPr>
      </w:pPr>
    </w:p>
    <w:p w:rsidR="00302750" w:rsidRDefault="00302750">
      <w:pPr>
        <w:pStyle w:val="a3"/>
        <w:rPr>
          <w:rFonts w:ascii="Microsoft JhengHei"/>
          <w:b/>
          <w:sz w:val="20"/>
          <w:lang w:eastAsia="zh-CN"/>
        </w:rPr>
      </w:pPr>
    </w:p>
    <w:p w:rsidR="00302750" w:rsidRDefault="00302750">
      <w:pPr>
        <w:pStyle w:val="a3"/>
        <w:rPr>
          <w:rFonts w:ascii="Microsoft JhengHei"/>
          <w:b/>
          <w:sz w:val="20"/>
          <w:lang w:eastAsia="zh-CN"/>
        </w:rPr>
      </w:pPr>
    </w:p>
    <w:p w:rsidR="00302750" w:rsidRDefault="00302750">
      <w:pPr>
        <w:pStyle w:val="a3"/>
        <w:rPr>
          <w:rFonts w:ascii="Microsoft JhengHei"/>
          <w:b/>
          <w:sz w:val="20"/>
          <w:lang w:eastAsia="zh-CN"/>
        </w:rPr>
      </w:pPr>
    </w:p>
    <w:p w:rsidR="00302750" w:rsidRDefault="00302750">
      <w:pPr>
        <w:pStyle w:val="a3"/>
        <w:rPr>
          <w:rFonts w:ascii="Microsoft JhengHei"/>
          <w:b/>
          <w:sz w:val="20"/>
          <w:lang w:eastAsia="zh-CN"/>
        </w:rPr>
      </w:pPr>
    </w:p>
    <w:p w:rsidR="00302750" w:rsidRDefault="00302750">
      <w:pPr>
        <w:pStyle w:val="a3"/>
        <w:rPr>
          <w:rFonts w:ascii="Microsoft JhengHei"/>
          <w:b/>
          <w:sz w:val="20"/>
          <w:lang w:eastAsia="zh-CN"/>
        </w:rPr>
      </w:pPr>
    </w:p>
    <w:p w:rsidR="00302750" w:rsidRDefault="00302750">
      <w:pPr>
        <w:pStyle w:val="a3"/>
        <w:rPr>
          <w:rFonts w:ascii="Microsoft JhengHei"/>
          <w:b/>
          <w:sz w:val="20"/>
          <w:lang w:eastAsia="zh-CN"/>
        </w:rPr>
      </w:pPr>
    </w:p>
    <w:p w:rsidR="00302750" w:rsidRDefault="00302750">
      <w:pPr>
        <w:pStyle w:val="a3"/>
        <w:rPr>
          <w:rFonts w:ascii="Microsoft JhengHei"/>
          <w:b/>
          <w:sz w:val="20"/>
          <w:lang w:eastAsia="zh-CN"/>
        </w:rPr>
      </w:pPr>
    </w:p>
    <w:p w:rsidR="00302750" w:rsidRDefault="00302750">
      <w:pPr>
        <w:pStyle w:val="a3"/>
        <w:rPr>
          <w:rFonts w:ascii="Microsoft JhengHei"/>
          <w:b/>
          <w:sz w:val="20"/>
          <w:lang w:eastAsia="zh-CN"/>
        </w:rPr>
      </w:pPr>
    </w:p>
    <w:p w:rsidR="00302750" w:rsidRDefault="00302750">
      <w:pPr>
        <w:pStyle w:val="a3"/>
        <w:rPr>
          <w:rFonts w:ascii="Microsoft JhengHei"/>
          <w:b/>
          <w:sz w:val="20"/>
          <w:lang w:eastAsia="zh-CN"/>
        </w:rPr>
      </w:pPr>
    </w:p>
    <w:p w:rsidR="00302750" w:rsidRDefault="00302750">
      <w:pPr>
        <w:pStyle w:val="a3"/>
        <w:spacing w:before="11"/>
        <w:rPr>
          <w:rFonts w:ascii="Microsoft JhengHei"/>
          <w:b/>
          <w:sz w:val="16"/>
          <w:lang w:eastAsia="zh-CN"/>
        </w:rPr>
      </w:pPr>
    </w:p>
    <w:p w:rsidR="00302750" w:rsidRDefault="00922B95">
      <w:pPr>
        <w:spacing w:before="7"/>
        <w:ind w:left="2005"/>
        <w:rPr>
          <w:sz w:val="30"/>
          <w:lang w:eastAsia="zh-CN"/>
        </w:rPr>
      </w:pPr>
      <w:r>
        <w:rPr>
          <w:sz w:val="30"/>
          <w:lang w:eastAsia="zh-CN"/>
        </w:rPr>
        <w:t>北京中宣育会计师事务所有限责任公司</w:t>
      </w:r>
    </w:p>
    <w:p w:rsidR="00302750" w:rsidRDefault="00302750">
      <w:pPr>
        <w:rPr>
          <w:sz w:val="30"/>
          <w:lang w:eastAsia="zh-CN"/>
        </w:rPr>
        <w:sectPr w:rsidR="00302750" w:rsidSect="00D03CD1">
          <w:headerReference w:type="default" r:id="rId6"/>
          <w:footerReference w:type="default" r:id="rId7"/>
          <w:headerReference w:type="first" r:id="rId8"/>
          <w:type w:val="continuous"/>
          <w:pgSz w:w="11910" w:h="16840"/>
          <w:pgMar w:top="820" w:right="1120" w:bottom="1200" w:left="1660" w:header="594" w:footer="1012" w:gutter="0"/>
          <w:pgNumType w:start="0"/>
          <w:cols w:space="720"/>
          <w:titlePg/>
          <w:docGrid w:linePitch="299"/>
        </w:sectPr>
      </w:pPr>
    </w:p>
    <w:p w:rsidR="00302750" w:rsidRDefault="00302750">
      <w:pPr>
        <w:pStyle w:val="a3"/>
        <w:spacing w:before="5"/>
        <w:rPr>
          <w:sz w:val="22"/>
          <w:lang w:eastAsia="zh-CN"/>
        </w:rPr>
      </w:pPr>
    </w:p>
    <w:p w:rsidR="00302750" w:rsidRDefault="00922B95">
      <w:pPr>
        <w:spacing w:line="586" w:lineRule="exact"/>
        <w:ind w:left="1997" w:right="2147"/>
        <w:jc w:val="center"/>
        <w:rPr>
          <w:rFonts w:ascii="Microsoft JhengHei" w:eastAsia="Microsoft JhengHei"/>
          <w:b/>
          <w:sz w:val="44"/>
          <w:lang w:eastAsia="zh-CN"/>
        </w:rPr>
      </w:pPr>
      <w:bookmarkStart w:id="0" w:name="北京华大研修学院"/>
      <w:bookmarkEnd w:id="0"/>
      <w:r>
        <w:rPr>
          <w:rFonts w:ascii="Microsoft JhengHei" w:eastAsia="Microsoft JhengHei" w:hint="eastAsia"/>
          <w:b/>
          <w:sz w:val="44"/>
          <w:lang w:eastAsia="zh-CN"/>
        </w:rPr>
        <w:t>北京华大研修学院</w:t>
      </w:r>
    </w:p>
    <w:p w:rsidR="00302750" w:rsidRDefault="00922B95">
      <w:pPr>
        <w:spacing w:line="554" w:lineRule="exact"/>
        <w:ind w:left="1997" w:right="2152"/>
        <w:jc w:val="center"/>
        <w:rPr>
          <w:rFonts w:ascii="Microsoft JhengHei" w:eastAsia="Microsoft JhengHei"/>
          <w:b/>
          <w:sz w:val="32"/>
          <w:lang w:eastAsia="zh-CN"/>
        </w:rPr>
      </w:pPr>
      <w:bookmarkStart w:id="1" w:name="2022年度办学情况专项说明审核报告"/>
      <w:bookmarkEnd w:id="1"/>
      <w:r>
        <w:rPr>
          <w:rFonts w:ascii="Times New Roman" w:eastAsia="Times New Roman"/>
          <w:b/>
          <w:sz w:val="32"/>
          <w:lang w:eastAsia="zh-CN"/>
        </w:rPr>
        <w:t xml:space="preserve">2022 </w:t>
      </w:r>
      <w:r>
        <w:rPr>
          <w:rFonts w:ascii="Microsoft JhengHei" w:eastAsia="Microsoft JhengHei" w:hint="eastAsia"/>
          <w:b/>
          <w:sz w:val="32"/>
          <w:lang w:eastAsia="zh-CN"/>
        </w:rPr>
        <w:t>年度办学情况专项说明审核报告</w:t>
      </w:r>
    </w:p>
    <w:p w:rsidR="00302750" w:rsidRDefault="00302750">
      <w:pPr>
        <w:pStyle w:val="a3"/>
        <w:rPr>
          <w:rFonts w:ascii="Microsoft JhengHei"/>
          <w:b/>
          <w:sz w:val="12"/>
          <w:lang w:eastAsia="zh-CN"/>
        </w:rPr>
      </w:pPr>
    </w:p>
    <w:p w:rsidR="00302750" w:rsidRDefault="00922B95">
      <w:pPr>
        <w:spacing w:line="351" w:lineRule="exact"/>
        <w:ind w:left="5383"/>
        <w:rPr>
          <w:rFonts w:ascii="Microsoft JhengHei" w:eastAsia="Microsoft JhengHei"/>
          <w:b/>
          <w:sz w:val="21"/>
          <w:lang w:eastAsia="zh-CN"/>
        </w:rPr>
      </w:pPr>
      <w:r>
        <w:rPr>
          <w:rFonts w:ascii="Microsoft JhengHei" w:eastAsia="Microsoft JhengHei" w:hint="eastAsia"/>
          <w:b/>
          <w:sz w:val="21"/>
          <w:lang w:eastAsia="zh-CN"/>
        </w:rPr>
        <w:t xml:space="preserve">中宣育市审字（ </w:t>
      </w:r>
      <w:r>
        <w:rPr>
          <w:rFonts w:ascii="Times New Roman" w:eastAsia="Times New Roman"/>
          <w:b/>
          <w:sz w:val="21"/>
          <w:lang w:eastAsia="zh-CN"/>
        </w:rPr>
        <w:t>2024</w:t>
      </w:r>
      <w:r>
        <w:rPr>
          <w:rFonts w:ascii="Microsoft JhengHei" w:eastAsia="Microsoft JhengHei" w:hint="eastAsia"/>
          <w:b/>
          <w:sz w:val="21"/>
          <w:lang w:eastAsia="zh-CN"/>
        </w:rPr>
        <w:t xml:space="preserve">）第 </w:t>
      </w:r>
      <w:r>
        <w:rPr>
          <w:rFonts w:ascii="Times New Roman" w:eastAsia="Times New Roman"/>
          <w:b/>
          <w:sz w:val="21"/>
          <w:lang w:eastAsia="zh-CN"/>
        </w:rPr>
        <w:t>12036</w:t>
      </w:r>
      <w:r>
        <w:rPr>
          <w:rFonts w:ascii="Arial Narrow" w:eastAsia="Arial Narrow"/>
          <w:b/>
          <w:sz w:val="21"/>
          <w:lang w:eastAsia="zh-CN"/>
        </w:rPr>
        <w:t>-</w:t>
      </w:r>
      <w:r>
        <w:rPr>
          <w:rFonts w:ascii="Times New Roman" w:eastAsia="Times New Roman"/>
          <w:b/>
          <w:sz w:val="21"/>
          <w:lang w:eastAsia="zh-CN"/>
        </w:rPr>
        <w:t xml:space="preserve">2 </w:t>
      </w:r>
      <w:r>
        <w:rPr>
          <w:rFonts w:ascii="Microsoft JhengHei" w:eastAsia="Microsoft JhengHei" w:hint="eastAsia"/>
          <w:b/>
          <w:sz w:val="21"/>
          <w:lang w:eastAsia="zh-CN"/>
        </w:rPr>
        <w:t>号</w:t>
      </w:r>
    </w:p>
    <w:p w:rsidR="00302750" w:rsidRDefault="00922B95">
      <w:pPr>
        <w:pStyle w:val="2"/>
        <w:spacing w:before="65"/>
        <w:ind w:left="200"/>
        <w:rPr>
          <w:lang w:eastAsia="zh-CN"/>
        </w:rPr>
      </w:pPr>
      <w:r>
        <w:rPr>
          <w:lang w:eastAsia="zh-CN"/>
        </w:rPr>
        <w:t>北京华大研修学院董事会：</w:t>
      </w:r>
    </w:p>
    <w:p w:rsidR="00302750" w:rsidRDefault="00922B95">
      <w:pPr>
        <w:pStyle w:val="a3"/>
        <w:spacing w:before="124" w:line="348" w:lineRule="auto"/>
        <w:ind w:left="200" w:right="542" w:firstLine="479"/>
        <w:rPr>
          <w:lang w:eastAsia="zh-CN"/>
        </w:rPr>
      </w:pPr>
      <w:r>
        <w:rPr>
          <w:lang w:eastAsia="zh-CN"/>
        </w:rPr>
        <w:t>我们按照中国注册会计师审计准则审计</w:t>
      </w:r>
      <w:r>
        <w:rPr>
          <w:spacing w:val="1"/>
          <w:lang w:eastAsia="zh-CN"/>
        </w:rPr>
        <w:t>了</w:t>
      </w:r>
      <w:r>
        <w:rPr>
          <w:lang w:eastAsia="zh-CN"/>
        </w:rPr>
        <w:t>北京华大研修学院（以下简称华大研修学院</w:t>
      </w:r>
      <w:r>
        <w:rPr>
          <w:spacing w:val="-1"/>
          <w:lang w:eastAsia="zh-CN"/>
        </w:rPr>
        <w:t>）</w:t>
      </w:r>
      <w:r>
        <w:rPr>
          <w:lang w:eastAsia="zh-CN"/>
        </w:rPr>
        <w:t>财务报表，包括</w:t>
      </w:r>
      <w:r>
        <w:rPr>
          <w:spacing w:val="-60"/>
          <w:lang w:eastAsia="zh-CN"/>
        </w:rPr>
        <w:t xml:space="preserve"> </w:t>
      </w:r>
      <w:r>
        <w:rPr>
          <w:rFonts w:ascii="Arial Narrow" w:eastAsia="Arial Narrow"/>
          <w:lang w:eastAsia="zh-CN"/>
        </w:rPr>
        <w:t>20</w:t>
      </w:r>
      <w:r>
        <w:rPr>
          <w:rFonts w:ascii="Arial Narrow" w:eastAsia="Arial Narrow"/>
          <w:spacing w:val="-2"/>
          <w:lang w:eastAsia="zh-CN"/>
        </w:rPr>
        <w:t>2</w:t>
      </w:r>
      <w:r>
        <w:rPr>
          <w:rFonts w:ascii="Arial Narrow" w:eastAsia="Arial Narrow"/>
          <w:lang w:eastAsia="zh-CN"/>
        </w:rPr>
        <w:t>3</w:t>
      </w:r>
      <w:r>
        <w:rPr>
          <w:rFonts w:ascii="Arial Narrow" w:eastAsia="Arial Narrow"/>
          <w:spacing w:val="6"/>
          <w:lang w:eastAsia="zh-CN"/>
        </w:rPr>
        <w:t xml:space="preserve"> </w:t>
      </w:r>
      <w:r>
        <w:rPr>
          <w:lang w:eastAsia="zh-CN"/>
        </w:rPr>
        <w:t>年</w:t>
      </w:r>
      <w:r>
        <w:rPr>
          <w:spacing w:val="-60"/>
          <w:lang w:eastAsia="zh-CN"/>
        </w:rPr>
        <w:t xml:space="preserve"> </w:t>
      </w:r>
      <w:r>
        <w:rPr>
          <w:rFonts w:ascii="Arial Narrow" w:eastAsia="Arial Narrow"/>
          <w:lang w:eastAsia="zh-CN"/>
        </w:rPr>
        <w:t>12</w:t>
      </w:r>
      <w:r>
        <w:rPr>
          <w:rFonts w:ascii="Arial Narrow" w:eastAsia="Arial Narrow"/>
          <w:spacing w:val="6"/>
          <w:lang w:eastAsia="zh-CN"/>
        </w:rPr>
        <w:t xml:space="preserve"> </w:t>
      </w:r>
      <w:r>
        <w:rPr>
          <w:lang w:eastAsia="zh-CN"/>
        </w:rPr>
        <w:t>月</w:t>
      </w:r>
      <w:r>
        <w:rPr>
          <w:spacing w:val="-63"/>
          <w:lang w:eastAsia="zh-CN"/>
        </w:rPr>
        <w:t xml:space="preserve"> </w:t>
      </w:r>
      <w:r>
        <w:rPr>
          <w:rFonts w:ascii="Arial Narrow" w:eastAsia="Arial Narrow"/>
          <w:lang w:eastAsia="zh-CN"/>
        </w:rPr>
        <w:t>31</w:t>
      </w:r>
      <w:r>
        <w:rPr>
          <w:rFonts w:ascii="Arial Narrow" w:eastAsia="Arial Narrow"/>
          <w:spacing w:val="6"/>
          <w:lang w:eastAsia="zh-CN"/>
        </w:rPr>
        <w:t xml:space="preserve"> </w:t>
      </w:r>
      <w:r>
        <w:rPr>
          <w:lang w:eastAsia="zh-CN"/>
        </w:rPr>
        <w:t>日</w:t>
      </w:r>
      <w:r>
        <w:rPr>
          <w:spacing w:val="-3"/>
          <w:lang w:eastAsia="zh-CN"/>
        </w:rPr>
        <w:t>的</w:t>
      </w:r>
      <w:r>
        <w:rPr>
          <w:lang w:eastAsia="zh-CN"/>
        </w:rPr>
        <w:t>资产负债表，</w:t>
      </w:r>
      <w:r>
        <w:rPr>
          <w:rFonts w:ascii="Arial Narrow" w:eastAsia="Arial Narrow"/>
          <w:lang w:eastAsia="zh-CN"/>
        </w:rPr>
        <w:t>20</w:t>
      </w:r>
      <w:r>
        <w:rPr>
          <w:rFonts w:ascii="Arial Narrow" w:eastAsia="Arial Narrow"/>
          <w:spacing w:val="-2"/>
          <w:lang w:eastAsia="zh-CN"/>
        </w:rPr>
        <w:t>2</w:t>
      </w:r>
      <w:r>
        <w:rPr>
          <w:rFonts w:ascii="Arial Narrow" w:eastAsia="Arial Narrow"/>
          <w:lang w:eastAsia="zh-CN"/>
        </w:rPr>
        <w:t>3</w:t>
      </w:r>
      <w:r>
        <w:rPr>
          <w:rFonts w:ascii="Arial Narrow" w:eastAsia="Arial Narrow"/>
          <w:spacing w:val="6"/>
          <w:lang w:eastAsia="zh-CN"/>
        </w:rPr>
        <w:t xml:space="preserve"> </w:t>
      </w:r>
      <w:r>
        <w:rPr>
          <w:lang w:eastAsia="zh-CN"/>
        </w:rPr>
        <w:t>年度的业务活动</w:t>
      </w:r>
      <w:r>
        <w:rPr>
          <w:spacing w:val="-1"/>
          <w:lang w:eastAsia="zh-CN"/>
        </w:rPr>
        <w:t>表</w:t>
      </w:r>
      <w:r>
        <w:rPr>
          <w:lang w:eastAsia="zh-CN"/>
        </w:rPr>
        <w:t>、现金流量表以及财务报表附注，并于</w:t>
      </w:r>
      <w:r>
        <w:rPr>
          <w:spacing w:val="-60"/>
          <w:lang w:eastAsia="zh-CN"/>
        </w:rPr>
        <w:t xml:space="preserve"> </w:t>
      </w:r>
      <w:r>
        <w:rPr>
          <w:rFonts w:ascii="Arial Narrow" w:eastAsia="Arial Narrow"/>
          <w:lang w:eastAsia="zh-CN"/>
        </w:rPr>
        <w:t>20</w:t>
      </w:r>
      <w:r>
        <w:rPr>
          <w:rFonts w:ascii="Arial Narrow" w:eastAsia="Arial Narrow"/>
          <w:spacing w:val="-2"/>
          <w:lang w:eastAsia="zh-CN"/>
        </w:rPr>
        <w:t>2</w:t>
      </w:r>
      <w:r>
        <w:rPr>
          <w:rFonts w:ascii="Arial Narrow" w:eastAsia="Arial Narrow"/>
          <w:lang w:eastAsia="zh-CN"/>
        </w:rPr>
        <w:t>4</w:t>
      </w:r>
      <w:r>
        <w:rPr>
          <w:rFonts w:ascii="Arial Narrow" w:eastAsia="Arial Narrow"/>
          <w:spacing w:val="7"/>
          <w:lang w:eastAsia="zh-CN"/>
        </w:rPr>
        <w:t xml:space="preserve"> </w:t>
      </w:r>
      <w:r>
        <w:rPr>
          <w:lang w:eastAsia="zh-CN"/>
        </w:rPr>
        <w:t>年</w:t>
      </w:r>
      <w:r>
        <w:rPr>
          <w:spacing w:val="-60"/>
          <w:lang w:eastAsia="zh-CN"/>
        </w:rPr>
        <w:t xml:space="preserve"> </w:t>
      </w:r>
      <w:r>
        <w:rPr>
          <w:rFonts w:ascii="Arial Narrow" w:eastAsia="Arial Narrow"/>
          <w:lang w:eastAsia="zh-CN"/>
        </w:rPr>
        <w:t>2</w:t>
      </w:r>
      <w:r>
        <w:rPr>
          <w:rFonts w:ascii="Arial Narrow" w:eastAsia="Arial Narrow"/>
          <w:spacing w:val="6"/>
          <w:lang w:eastAsia="zh-CN"/>
        </w:rPr>
        <w:t xml:space="preserve"> </w:t>
      </w:r>
      <w:r>
        <w:rPr>
          <w:lang w:eastAsia="zh-CN"/>
        </w:rPr>
        <w:t>月</w:t>
      </w:r>
      <w:r>
        <w:rPr>
          <w:spacing w:val="-60"/>
          <w:lang w:eastAsia="zh-CN"/>
        </w:rPr>
        <w:t xml:space="preserve"> </w:t>
      </w:r>
      <w:r>
        <w:rPr>
          <w:rFonts w:ascii="Arial Narrow" w:eastAsia="Arial Narrow"/>
          <w:spacing w:val="-2"/>
          <w:lang w:eastAsia="zh-CN"/>
        </w:rPr>
        <w:t>2</w:t>
      </w:r>
      <w:r>
        <w:rPr>
          <w:rFonts w:ascii="Arial Narrow" w:eastAsia="Arial Narrow"/>
          <w:lang w:eastAsia="zh-CN"/>
        </w:rPr>
        <w:t>4</w:t>
      </w:r>
      <w:r>
        <w:rPr>
          <w:rFonts w:ascii="Arial Narrow" w:eastAsia="Arial Narrow"/>
          <w:spacing w:val="6"/>
          <w:lang w:eastAsia="zh-CN"/>
        </w:rPr>
        <w:t xml:space="preserve"> </w:t>
      </w:r>
      <w:r>
        <w:rPr>
          <w:lang w:eastAsia="zh-CN"/>
        </w:rPr>
        <w:t>日出具了中宣育市审字</w:t>
      </w:r>
    </w:p>
    <w:p w:rsidR="00302750" w:rsidRDefault="00922B95">
      <w:pPr>
        <w:pStyle w:val="a3"/>
        <w:spacing w:before="12"/>
        <w:ind w:left="200"/>
        <w:rPr>
          <w:lang w:eastAsia="zh-CN"/>
        </w:rPr>
      </w:pPr>
      <w:r>
        <w:rPr>
          <w:lang w:eastAsia="zh-CN"/>
        </w:rPr>
        <w:t>（</w:t>
      </w:r>
      <w:r>
        <w:rPr>
          <w:rFonts w:ascii="Arial Narrow" w:eastAsia="Arial Narrow"/>
          <w:lang w:eastAsia="zh-CN"/>
        </w:rPr>
        <w:t>2024</w:t>
      </w:r>
      <w:r>
        <w:rPr>
          <w:lang w:eastAsia="zh-CN"/>
        </w:rPr>
        <w:t>）第</w:t>
      </w:r>
      <w:r>
        <w:rPr>
          <w:spacing w:val="-64"/>
          <w:lang w:eastAsia="zh-CN"/>
        </w:rPr>
        <w:t xml:space="preserve"> </w:t>
      </w:r>
      <w:r>
        <w:rPr>
          <w:rFonts w:ascii="Arial Narrow" w:eastAsia="Arial Narrow"/>
          <w:lang w:eastAsia="zh-CN"/>
        </w:rPr>
        <w:t xml:space="preserve">12036-1 </w:t>
      </w:r>
      <w:r>
        <w:rPr>
          <w:lang w:eastAsia="zh-CN"/>
        </w:rPr>
        <w:t>号无保留意见的审计报告。</w:t>
      </w:r>
    </w:p>
    <w:p w:rsidR="00302750" w:rsidRDefault="00922B95">
      <w:pPr>
        <w:pStyle w:val="a3"/>
        <w:spacing w:before="137" w:line="355" w:lineRule="auto"/>
        <w:ind w:left="200" w:right="350" w:firstLine="520"/>
        <w:jc w:val="both"/>
        <w:rPr>
          <w:lang w:eastAsia="zh-CN"/>
        </w:rPr>
      </w:pPr>
      <w:r>
        <w:rPr>
          <w:spacing w:val="18"/>
          <w:lang w:eastAsia="zh-CN"/>
        </w:rPr>
        <w:t>根据北</w:t>
      </w:r>
      <w:r>
        <w:rPr>
          <w:spacing w:val="21"/>
          <w:lang w:eastAsia="zh-CN"/>
        </w:rPr>
        <w:t>京</w:t>
      </w:r>
      <w:r>
        <w:rPr>
          <w:spacing w:val="18"/>
          <w:lang w:eastAsia="zh-CN"/>
        </w:rPr>
        <w:t>市教</w:t>
      </w:r>
      <w:r>
        <w:rPr>
          <w:spacing w:val="21"/>
          <w:lang w:eastAsia="zh-CN"/>
        </w:rPr>
        <w:t>育</w:t>
      </w:r>
      <w:r>
        <w:rPr>
          <w:spacing w:val="18"/>
          <w:lang w:eastAsia="zh-CN"/>
        </w:rPr>
        <w:t>委</w:t>
      </w:r>
      <w:r>
        <w:rPr>
          <w:spacing w:val="21"/>
          <w:lang w:eastAsia="zh-CN"/>
        </w:rPr>
        <w:t>员</w:t>
      </w:r>
      <w:r>
        <w:rPr>
          <w:spacing w:val="18"/>
          <w:lang w:eastAsia="zh-CN"/>
        </w:rPr>
        <w:t>会等部</w:t>
      </w:r>
      <w:r>
        <w:rPr>
          <w:spacing w:val="21"/>
          <w:lang w:eastAsia="zh-CN"/>
        </w:rPr>
        <w:t>门</w:t>
      </w:r>
      <w:r>
        <w:rPr>
          <w:spacing w:val="18"/>
          <w:lang w:eastAsia="zh-CN"/>
        </w:rPr>
        <w:t>联合</w:t>
      </w:r>
      <w:r>
        <w:rPr>
          <w:spacing w:val="21"/>
          <w:lang w:eastAsia="zh-CN"/>
        </w:rPr>
        <w:t>下</w:t>
      </w:r>
      <w:r>
        <w:rPr>
          <w:spacing w:val="18"/>
          <w:lang w:eastAsia="zh-CN"/>
        </w:rPr>
        <w:t>发</w:t>
      </w:r>
      <w:r>
        <w:rPr>
          <w:spacing w:val="14"/>
          <w:lang w:eastAsia="zh-CN"/>
        </w:rPr>
        <w:t>的</w:t>
      </w:r>
      <w:r>
        <w:rPr>
          <w:spacing w:val="18"/>
          <w:lang w:eastAsia="zh-CN"/>
        </w:rPr>
        <w:t>《关于开</w:t>
      </w:r>
      <w:r>
        <w:rPr>
          <w:spacing w:val="21"/>
          <w:lang w:eastAsia="zh-CN"/>
        </w:rPr>
        <w:t>展</w:t>
      </w:r>
      <w:r>
        <w:rPr>
          <w:spacing w:val="18"/>
          <w:lang w:eastAsia="zh-CN"/>
        </w:rPr>
        <w:t>北京</w:t>
      </w:r>
      <w:r>
        <w:rPr>
          <w:spacing w:val="21"/>
          <w:lang w:eastAsia="zh-CN"/>
        </w:rPr>
        <w:t>市民</w:t>
      </w:r>
      <w:r>
        <w:rPr>
          <w:spacing w:val="18"/>
          <w:lang w:eastAsia="zh-CN"/>
        </w:rPr>
        <w:t>办高等</w:t>
      </w:r>
      <w:r>
        <w:rPr>
          <w:spacing w:val="21"/>
          <w:lang w:eastAsia="zh-CN"/>
        </w:rPr>
        <w:t>学</w:t>
      </w:r>
      <w:r>
        <w:rPr>
          <w:lang w:eastAsia="zh-CN"/>
        </w:rPr>
        <w:t>校</w:t>
      </w:r>
      <w:r>
        <w:rPr>
          <w:spacing w:val="18"/>
          <w:lang w:eastAsia="zh-CN"/>
        </w:rPr>
        <w:t>民办非</w:t>
      </w:r>
      <w:r>
        <w:rPr>
          <w:spacing w:val="21"/>
          <w:lang w:eastAsia="zh-CN"/>
        </w:rPr>
        <w:t>学</w:t>
      </w:r>
      <w:r>
        <w:rPr>
          <w:spacing w:val="18"/>
          <w:lang w:eastAsia="zh-CN"/>
        </w:rPr>
        <w:t>历高</w:t>
      </w:r>
      <w:r>
        <w:rPr>
          <w:spacing w:val="21"/>
          <w:lang w:eastAsia="zh-CN"/>
        </w:rPr>
        <w:t>等</w:t>
      </w:r>
      <w:r>
        <w:rPr>
          <w:spacing w:val="18"/>
          <w:lang w:eastAsia="zh-CN"/>
        </w:rPr>
        <w:t>教</w:t>
      </w:r>
      <w:r>
        <w:rPr>
          <w:spacing w:val="21"/>
          <w:lang w:eastAsia="zh-CN"/>
        </w:rPr>
        <w:t>育</w:t>
      </w:r>
      <w:r>
        <w:rPr>
          <w:spacing w:val="18"/>
          <w:lang w:eastAsia="zh-CN"/>
        </w:rPr>
        <w:t>机</w:t>
      </w:r>
      <w:r>
        <w:rPr>
          <w:lang w:eastAsia="zh-CN"/>
        </w:rPr>
        <w:t>构</w:t>
      </w:r>
      <w:r>
        <w:rPr>
          <w:spacing w:val="41"/>
          <w:lang w:eastAsia="zh-CN"/>
        </w:rPr>
        <w:t xml:space="preserve"> </w:t>
      </w:r>
      <w:r>
        <w:rPr>
          <w:rFonts w:ascii="Arial Narrow" w:eastAsia="Arial Narrow"/>
          <w:spacing w:val="10"/>
          <w:lang w:eastAsia="zh-CN"/>
        </w:rPr>
        <w:t>202</w:t>
      </w:r>
      <w:r>
        <w:rPr>
          <w:rFonts w:ascii="Arial Narrow" w:eastAsia="Arial Narrow"/>
          <w:lang w:eastAsia="zh-CN"/>
        </w:rPr>
        <w:t>3</w:t>
      </w:r>
      <w:r>
        <w:rPr>
          <w:rFonts w:ascii="Arial Narrow" w:eastAsia="Arial Narrow"/>
          <w:spacing w:val="20"/>
          <w:lang w:eastAsia="zh-CN"/>
        </w:rPr>
        <w:t xml:space="preserve"> </w:t>
      </w:r>
      <w:r>
        <w:rPr>
          <w:spacing w:val="18"/>
          <w:lang w:eastAsia="zh-CN"/>
        </w:rPr>
        <w:t>年度</w:t>
      </w:r>
      <w:r>
        <w:rPr>
          <w:spacing w:val="21"/>
          <w:lang w:eastAsia="zh-CN"/>
        </w:rPr>
        <w:t>办学</w:t>
      </w:r>
      <w:r>
        <w:rPr>
          <w:spacing w:val="18"/>
          <w:lang w:eastAsia="zh-CN"/>
        </w:rPr>
        <w:t>状况检</w:t>
      </w:r>
      <w:r>
        <w:rPr>
          <w:spacing w:val="21"/>
          <w:lang w:eastAsia="zh-CN"/>
        </w:rPr>
        <w:t>查</w:t>
      </w:r>
      <w:r>
        <w:rPr>
          <w:spacing w:val="18"/>
          <w:lang w:eastAsia="zh-CN"/>
        </w:rPr>
        <w:t>评估</w:t>
      </w:r>
      <w:r>
        <w:rPr>
          <w:spacing w:val="21"/>
          <w:lang w:eastAsia="zh-CN"/>
        </w:rPr>
        <w:t>工</w:t>
      </w:r>
      <w:r>
        <w:rPr>
          <w:spacing w:val="18"/>
          <w:lang w:eastAsia="zh-CN"/>
        </w:rPr>
        <w:t>作</w:t>
      </w:r>
      <w:r>
        <w:rPr>
          <w:spacing w:val="21"/>
          <w:lang w:eastAsia="zh-CN"/>
        </w:rPr>
        <w:t>的</w:t>
      </w:r>
      <w:r>
        <w:rPr>
          <w:spacing w:val="18"/>
          <w:lang w:eastAsia="zh-CN"/>
        </w:rPr>
        <w:t>通知</w:t>
      </w:r>
      <w:r>
        <w:rPr>
          <w:spacing w:val="-46"/>
          <w:lang w:eastAsia="zh-CN"/>
        </w:rPr>
        <w:t>》</w:t>
      </w:r>
      <w:r>
        <w:rPr>
          <w:spacing w:val="18"/>
          <w:lang w:eastAsia="zh-CN"/>
        </w:rPr>
        <w:t>要</w:t>
      </w:r>
      <w:r>
        <w:rPr>
          <w:spacing w:val="26"/>
          <w:lang w:eastAsia="zh-CN"/>
        </w:rPr>
        <w:t>求</w:t>
      </w:r>
      <w:r>
        <w:rPr>
          <w:spacing w:val="-46"/>
          <w:lang w:eastAsia="zh-CN"/>
        </w:rPr>
        <w:t>，</w:t>
      </w:r>
      <w:r>
        <w:rPr>
          <w:lang w:eastAsia="zh-CN"/>
        </w:rPr>
        <w:t>华大</w:t>
      </w:r>
    </w:p>
    <w:p w:rsidR="00302750" w:rsidRDefault="00922B95">
      <w:pPr>
        <w:pStyle w:val="a3"/>
        <w:spacing w:before="6"/>
        <w:ind w:left="200"/>
        <w:rPr>
          <w:lang w:eastAsia="zh-CN"/>
        </w:rPr>
      </w:pPr>
      <w:r>
        <w:rPr>
          <w:lang w:eastAsia="zh-CN"/>
        </w:rPr>
        <w:t>研修学院编制了后附的</w:t>
      </w:r>
      <w:r>
        <w:rPr>
          <w:spacing w:val="-60"/>
          <w:lang w:eastAsia="zh-CN"/>
        </w:rPr>
        <w:t xml:space="preserve"> </w:t>
      </w:r>
      <w:r>
        <w:rPr>
          <w:rFonts w:ascii="Arial Narrow" w:eastAsia="Arial Narrow"/>
          <w:lang w:eastAsia="zh-CN"/>
        </w:rPr>
        <w:t xml:space="preserve">2023 </w:t>
      </w:r>
      <w:r>
        <w:rPr>
          <w:lang w:eastAsia="zh-CN"/>
        </w:rPr>
        <w:t>年度办学情况专项说明。</w:t>
      </w:r>
    </w:p>
    <w:p w:rsidR="00302750" w:rsidRDefault="00922B95">
      <w:pPr>
        <w:pStyle w:val="a3"/>
        <w:spacing w:before="134" w:line="348" w:lineRule="auto"/>
        <w:ind w:left="200" w:right="352" w:firstLine="479"/>
        <w:jc w:val="both"/>
        <w:rPr>
          <w:lang w:eastAsia="zh-CN"/>
        </w:rPr>
      </w:pPr>
      <w:r>
        <w:rPr>
          <w:lang w:eastAsia="zh-CN"/>
        </w:rPr>
        <w:t>按照通知的要求如实编制和披露</w:t>
      </w:r>
      <w:r>
        <w:rPr>
          <w:spacing w:val="-2"/>
          <w:lang w:eastAsia="zh-CN"/>
        </w:rPr>
        <w:t xml:space="preserve"> </w:t>
      </w:r>
      <w:r>
        <w:rPr>
          <w:rFonts w:ascii="Arial Narrow" w:eastAsia="Arial Narrow"/>
          <w:lang w:eastAsia="zh-CN"/>
        </w:rPr>
        <w:t>20</w:t>
      </w:r>
      <w:r>
        <w:rPr>
          <w:rFonts w:ascii="Arial Narrow" w:eastAsia="Arial Narrow"/>
          <w:spacing w:val="-2"/>
          <w:lang w:eastAsia="zh-CN"/>
        </w:rPr>
        <w:t>2</w:t>
      </w:r>
      <w:r>
        <w:rPr>
          <w:rFonts w:ascii="Arial Narrow" w:eastAsia="Arial Narrow"/>
          <w:lang w:eastAsia="zh-CN"/>
        </w:rPr>
        <w:t xml:space="preserve">3 </w:t>
      </w:r>
      <w:r>
        <w:rPr>
          <w:rFonts w:ascii="Arial Narrow" w:eastAsia="Arial Narrow"/>
          <w:spacing w:val="9"/>
          <w:lang w:eastAsia="zh-CN"/>
        </w:rPr>
        <w:t xml:space="preserve"> </w:t>
      </w:r>
      <w:r>
        <w:rPr>
          <w:lang w:eastAsia="zh-CN"/>
        </w:rPr>
        <w:t>年度</w:t>
      </w:r>
      <w:r>
        <w:rPr>
          <w:spacing w:val="-3"/>
          <w:lang w:eastAsia="zh-CN"/>
        </w:rPr>
        <w:t>办</w:t>
      </w:r>
      <w:r>
        <w:rPr>
          <w:lang w:eastAsia="zh-CN"/>
        </w:rPr>
        <w:t>学情况专项说明并确保其真实性、合法性及完整性</w:t>
      </w:r>
      <w:r>
        <w:rPr>
          <w:spacing w:val="-1"/>
          <w:lang w:eastAsia="zh-CN"/>
        </w:rPr>
        <w:t>是</w:t>
      </w:r>
      <w:r>
        <w:rPr>
          <w:lang w:eastAsia="zh-CN"/>
        </w:rPr>
        <w:t>华大研修学院管理层的责任</w:t>
      </w:r>
      <w:r>
        <w:rPr>
          <w:spacing w:val="-48"/>
          <w:lang w:eastAsia="zh-CN"/>
        </w:rPr>
        <w:t>。</w:t>
      </w:r>
      <w:r>
        <w:rPr>
          <w:lang w:eastAsia="zh-CN"/>
        </w:rPr>
        <w:t>我们的责任是在实施审核工作的基础上提出审核结论。</w:t>
      </w:r>
    </w:p>
    <w:p w:rsidR="00302750" w:rsidRDefault="00922B95">
      <w:pPr>
        <w:pStyle w:val="a3"/>
        <w:spacing w:before="46" w:line="348" w:lineRule="auto"/>
        <w:ind w:left="200" w:right="348" w:firstLine="479"/>
        <w:jc w:val="both"/>
        <w:rPr>
          <w:lang w:eastAsia="zh-CN"/>
        </w:rPr>
      </w:pPr>
      <w:r>
        <w:rPr>
          <w:lang w:eastAsia="zh-CN"/>
        </w:rPr>
        <w:t>我们按照中国注册会计师执业准则的规定执行了审核业务</w:t>
      </w:r>
      <w:r>
        <w:rPr>
          <w:spacing w:val="-48"/>
          <w:lang w:eastAsia="zh-CN"/>
        </w:rPr>
        <w:t>。</w:t>
      </w:r>
      <w:r>
        <w:rPr>
          <w:lang w:eastAsia="zh-CN"/>
        </w:rPr>
        <w:t>执业准则要求我们遵守职业道德规范</w:t>
      </w:r>
      <w:r>
        <w:rPr>
          <w:spacing w:val="-63"/>
          <w:lang w:eastAsia="zh-CN"/>
        </w:rPr>
        <w:t>，</w:t>
      </w:r>
      <w:r>
        <w:rPr>
          <w:lang w:eastAsia="zh-CN"/>
        </w:rPr>
        <w:t>计划和实施审核工作</w:t>
      </w:r>
      <w:r>
        <w:rPr>
          <w:spacing w:val="-63"/>
          <w:lang w:eastAsia="zh-CN"/>
        </w:rPr>
        <w:t>，</w:t>
      </w:r>
      <w:r>
        <w:rPr>
          <w:lang w:eastAsia="zh-CN"/>
        </w:rPr>
        <w:t>以对</w:t>
      </w:r>
      <w:r>
        <w:rPr>
          <w:spacing w:val="-60"/>
          <w:lang w:eastAsia="zh-CN"/>
        </w:rPr>
        <w:t xml:space="preserve"> </w:t>
      </w:r>
      <w:r>
        <w:rPr>
          <w:rFonts w:ascii="Arial Narrow" w:eastAsia="Arial Narrow"/>
          <w:lang w:eastAsia="zh-CN"/>
        </w:rPr>
        <w:t>20</w:t>
      </w:r>
      <w:r>
        <w:rPr>
          <w:rFonts w:ascii="Arial Narrow" w:eastAsia="Arial Narrow"/>
          <w:spacing w:val="-2"/>
          <w:lang w:eastAsia="zh-CN"/>
        </w:rPr>
        <w:t>2</w:t>
      </w:r>
      <w:r>
        <w:rPr>
          <w:rFonts w:ascii="Arial Narrow" w:eastAsia="Arial Narrow"/>
          <w:lang w:eastAsia="zh-CN"/>
        </w:rPr>
        <w:t>3</w:t>
      </w:r>
      <w:r>
        <w:rPr>
          <w:rFonts w:ascii="Arial Narrow" w:eastAsia="Arial Narrow"/>
          <w:spacing w:val="6"/>
          <w:lang w:eastAsia="zh-CN"/>
        </w:rPr>
        <w:t xml:space="preserve"> </w:t>
      </w:r>
      <w:r>
        <w:rPr>
          <w:lang w:eastAsia="zh-CN"/>
        </w:rPr>
        <w:t>年度办学情况专项说明是否不存在</w:t>
      </w:r>
      <w:r>
        <w:rPr>
          <w:spacing w:val="4"/>
          <w:lang w:eastAsia="zh-CN"/>
        </w:rPr>
        <w:t>重大错报</w:t>
      </w:r>
      <w:r>
        <w:rPr>
          <w:spacing w:val="6"/>
          <w:lang w:eastAsia="zh-CN"/>
        </w:rPr>
        <w:t>发</w:t>
      </w:r>
      <w:r>
        <w:rPr>
          <w:spacing w:val="4"/>
          <w:lang w:eastAsia="zh-CN"/>
        </w:rPr>
        <w:t>表审</w:t>
      </w:r>
      <w:r>
        <w:rPr>
          <w:spacing w:val="6"/>
          <w:lang w:eastAsia="zh-CN"/>
        </w:rPr>
        <w:t>核</w:t>
      </w:r>
      <w:r>
        <w:rPr>
          <w:spacing w:val="4"/>
          <w:lang w:eastAsia="zh-CN"/>
        </w:rPr>
        <w:t>意</w:t>
      </w:r>
      <w:r>
        <w:rPr>
          <w:spacing w:val="6"/>
          <w:lang w:eastAsia="zh-CN"/>
        </w:rPr>
        <w:t>见</w:t>
      </w:r>
      <w:r>
        <w:rPr>
          <w:spacing w:val="4"/>
          <w:lang w:eastAsia="zh-CN"/>
        </w:rPr>
        <w:t>。我们的</w:t>
      </w:r>
      <w:r>
        <w:rPr>
          <w:spacing w:val="6"/>
          <w:lang w:eastAsia="zh-CN"/>
        </w:rPr>
        <w:t>审</w:t>
      </w:r>
      <w:r>
        <w:rPr>
          <w:spacing w:val="4"/>
          <w:lang w:eastAsia="zh-CN"/>
        </w:rPr>
        <w:t>核工</w:t>
      </w:r>
      <w:r>
        <w:rPr>
          <w:spacing w:val="6"/>
          <w:lang w:eastAsia="zh-CN"/>
        </w:rPr>
        <w:t>作</w:t>
      </w:r>
      <w:r>
        <w:rPr>
          <w:spacing w:val="4"/>
          <w:lang w:eastAsia="zh-CN"/>
        </w:rPr>
        <w:t>主</w:t>
      </w:r>
      <w:r>
        <w:rPr>
          <w:spacing w:val="6"/>
          <w:lang w:eastAsia="zh-CN"/>
        </w:rPr>
        <w:t>要</w:t>
      </w:r>
      <w:r>
        <w:rPr>
          <w:spacing w:val="4"/>
          <w:lang w:eastAsia="zh-CN"/>
        </w:rPr>
        <w:t>限于询</w:t>
      </w:r>
      <w:r>
        <w:rPr>
          <w:spacing w:val="11"/>
          <w:lang w:eastAsia="zh-CN"/>
        </w:rPr>
        <w:t>问</w:t>
      </w:r>
      <w:r>
        <w:rPr>
          <w:spacing w:val="6"/>
          <w:lang w:eastAsia="zh-CN"/>
        </w:rPr>
        <w:t>华</w:t>
      </w:r>
      <w:r>
        <w:rPr>
          <w:spacing w:val="4"/>
          <w:lang w:eastAsia="zh-CN"/>
        </w:rPr>
        <w:t>大研</w:t>
      </w:r>
      <w:r>
        <w:rPr>
          <w:spacing w:val="6"/>
          <w:lang w:eastAsia="zh-CN"/>
        </w:rPr>
        <w:t>修</w:t>
      </w:r>
      <w:r>
        <w:rPr>
          <w:spacing w:val="4"/>
          <w:lang w:eastAsia="zh-CN"/>
        </w:rPr>
        <w:t>学</w:t>
      </w:r>
      <w:r>
        <w:rPr>
          <w:spacing w:val="9"/>
          <w:lang w:eastAsia="zh-CN"/>
        </w:rPr>
        <w:t>院</w:t>
      </w:r>
      <w:r>
        <w:rPr>
          <w:spacing w:val="4"/>
          <w:lang w:eastAsia="zh-CN"/>
        </w:rPr>
        <w:t>有关人员和对</w:t>
      </w:r>
    </w:p>
    <w:p w:rsidR="00302750" w:rsidRDefault="00922B95">
      <w:pPr>
        <w:pStyle w:val="a3"/>
        <w:spacing w:before="43"/>
        <w:ind w:left="200"/>
        <w:rPr>
          <w:lang w:eastAsia="zh-CN"/>
        </w:rPr>
      </w:pPr>
      <w:r>
        <w:rPr>
          <w:rFonts w:ascii="Arial Narrow" w:eastAsia="Arial Narrow"/>
          <w:lang w:eastAsia="zh-CN"/>
        </w:rPr>
        <w:t xml:space="preserve">2023 </w:t>
      </w:r>
      <w:r>
        <w:rPr>
          <w:lang w:eastAsia="zh-CN"/>
        </w:rPr>
        <w:t>年度办学情况专项说明的有关数据实施复核，以及与财务报表相关内容进行核对。</w:t>
      </w:r>
    </w:p>
    <w:p w:rsidR="00302750" w:rsidRDefault="00922B95">
      <w:pPr>
        <w:pStyle w:val="a3"/>
        <w:spacing w:before="137"/>
        <w:ind w:left="680"/>
        <w:rPr>
          <w:lang w:eastAsia="zh-CN"/>
        </w:rPr>
      </w:pPr>
      <w:r>
        <w:rPr>
          <w:lang w:eastAsia="zh-CN"/>
        </w:rPr>
        <w:t xml:space="preserve">根据我们的审核，我们没有发现 </w:t>
      </w:r>
      <w:r>
        <w:rPr>
          <w:rFonts w:ascii="Arial Narrow" w:eastAsia="Arial Narrow"/>
          <w:lang w:eastAsia="zh-CN"/>
        </w:rPr>
        <w:t xml:space="preserve">2023  </w:t>
      </w:r>
      <w:r>
        <w:rPr>
          <w:lang w:eastAsia="zh-CN"/>
        </w:rPr>
        <w:t>年度办学情况专项说明所载财务信息与我</w:t>
      </w:r>
    </w:p>
    <w:p w:rsidR="00302750" w:rsidRDefault="00922B95">
      <w:pPr>
        <w:pStyle w:val="a3"/>
        <w:spacing w:before="134" w:line="338" w:lineRule="auto"/>
        <w:ind w:left="200" w:right="351"/>
        <w:rPr>
          <w:lang w:eastAsia="zh-CN"/>
        </w:rPr>
      </w:pPr>
      <w:r>
        <w:rPr>
          <w:lang w:eastAsia="zh-CN"/>
        </w:rPr>
        <w:t>们审</w:t>
      </w:r>
      <w:r>
        <w:rPr>
          <w:spacing w:val="-1"/>
          <w:lang w:eastAsia="zh-CN"/>
        </w:rPr>
        <w:t>计</w:t>
      </w:r>
      <w:r>
        <w:rPr>
          <w:lang w:eastAsia="zh-CN"/>
        </w:rPr>
        <w:t>华大研修学院</w:t>
      </w:r>
      <w:r>
        <w:rPr>
          <w:spacing w:val="-2"/>
          <w:lang w:eastAsia="zh-CN"/>
        </w:rPr>
        <w:t xml:space="preserve"> </w:t>
      </w:r>
      <w:r>
        <w:rPr>
          <w:rFonts w:ascii="Arial Narrow" w:eastAsia="Arial Narrow"/>
          <w:spacing w:val="-2"/>
          <w:lang w:eastAsia="zh-CN"/>
        </w:rPr>
        <w:t>2</w:t>
      </w:r>
      <w:r>
        <w:rPr>
          <w:rFonts w:ascii="Arial Narrow" w:eastAsia="Arial Narrow"/>
          <w:lang w:eastAsia="zh-CN"/>
        </w:rPr>
        <w:t>0</w:t>
      </w:r>
      <w:r>
        <w:rPr>
          <w:rFonts w:ascii="Arial Narrow" w:eastAsia="Arial Narrow"/>
          <w:spacing w:val="1"/>
          <w:lang w:eastAsia="zh-CN"/>
        </w:rPr>
        <w:t>2</w:t>
      </w:r>
      <w:r>
        <w:rPr>
          <w:rFonts w:ascii="Arial Narrow" w:eastAsia="Arial Narrow"/>
          <w:lang w:eastAsia="zh-CN"/>
        </w:rPr>
        <w:t xml:space="preserve">3 </w:t>
      </w:r>
      <w:r>
        <w:rPr>
          <w:rFonts w:ascii="Arial Narrow" w:eastAsia="Arial Narrow"/>
          <w:spacing w:val="9"/>
          <w:lang w:eastAsia="zh-CN"/>
        </w:rPr>
        <w:t xml:space="preserve"> </w:t>
      </w:r>
      <w:r>
        <w:rPr>
          <w:lang w:eastAsia="zh-CN"/>
        </w:rPr>
        <w:t>年度财务报表时</w:t>
      </w:r>
      <w:r>
        <w:rPr>
          <w:spacing w:val="-3"/>
          <w:lang w:eastAsia="zh-CN"/>
        </w:rPr>
        <w:t>所</w:t>
      </w:r>
      <w:r>
        <w:rPr>
          <w:lang w:eastAsia="zh-CN"/>
        </w:rPr>
        <w:t>审核的会计资料及财务报表中所披露的相关内容在所有重大方面不一致。</w:t>
      </w:r>
    </w:p>
    <w:p w:rsidR="00302750" w:rsidRDefault="00922B95">
      <w:pPr>
        <w:pStyle w:val="a3"/>
        <w:spacing w:before="53" w:line="338" w:lineRule="auto"/>
        <w:ind w:left="200" w:right="350" w:firstLine="479"/>
        <w:jc w:val="both"/>
        <w:rPr>
          <w:lang w:eastAsia="zh-CN"/>
        </w:rPr>
      </w:pPr>
      <w:r>
        <w:rPr>
          <w:lang w:eastAsia="zh-CN"/>
        </w:rPr>
        <w:t xml:space="preserve">本审核报告仅供华大研修学院向北京市教育委员会报送 </w:t>
      </w:r>
      <w:r>
        <w:rPr>
          <w:rFonts w:ascii="Arial Narrow" w:eastAsia="Arial Narrow"/>
          <w:lang w:eastAsia="zh-CN"/>
        </w:rPr>
        <w:t xml:space="preserve">2023 </w:t>
      </w:r>
      <w:r>
        <w:rPr>
          <w:lang w:eastAsia="zh-CN"/>
        </w:rPr>
        <w:t>年度年检报告时使用，未经本事务所书面同意，不得用于其他用途。</w:t>
      </w:r>
    </w:p>
    <w:p w:rsidR="00302750" w:rsidRDefault="00302750">
      <w:pPr>
        <w:pStyle w:val="a3"/>
        <w:rPr>
          <w:sz w:val="20"/>
          <w:lang w:eastAsia="zh-CN"/>
        </w:rPr>
      </w:pPr>
    </w:p>
    <w:p w:rsidR="00302750" w:rsidRDefault="00302750">
      <w:pPr>
        <w:pStyle w:val="a3"/>
        <w:rPr>
          <w:sz w:val="20"/>
          <w:lang w:eastAsia="zh-CN"/>
        </w:rPr>
      </w:pPr>
    </w:p>
    <w:p w:rsidR="00302750" w:rsidRDefault="00302750">
      <w:pPr>
        <w:pStyle w:val="a3"/>
        <w:rPr>
          <w:sz w:val="20"/>
          <w:lang w:eastAsia="zh-CN"/>
        </w:rPr>
      </w:pPr>
    </w:p>
    <w:p w:rsidR="00302750" w:rsidRDefault="00302750">
      <w:pPr>
        <w:pStyle w:val="a3"/>
        <w:spacing w:before="11"/>
        <w:rPr>
          <w:sz w:val="12"/>
          <w:lang w:eastAsia="zh-CN"/>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4808"/>
        <w:gridCol w:w="2648"/>
      </w:tblGrid>
      <w:tr w:rsidR="00302750">
        <w:trPr>
          <w:trHeight w:hRule="exact" w:val="404"/>
        </w:trPr>
        <w:tc>
          <w:tcPr>
            <w:tcW w:w="4808" w:type="dxa"/>
          </w:tcPr>
          <w:p w:rsidR="00302750" w:rsidRDefault="002069BE">
            <w:pPr>
              <w:pStyle w:val="TableParagraph"/>
              <w:spacing w:before="0" w:line="240" w:lineRule="exact"/>
              <w:ind w:left="200"/>
              <w:rPr>
                <w:sz w:val="24"/>
                <w:lang w:eastAsia="zh-CN"/>
              </w:rPr>
            </w:pPr>
            <w:r>
              <w:rPr>
                <w:noProof/>
                <w:color w:val="3D3D3D"/>
                <w:sz w:val="24"/>
                <w:lang w:eastAsia="zh-CN"/>
              </w:rPr>
              <w:pict>
                <v:shapetype id="_x0000_t201" coordsize="21600,21600" o:spt="201" path="m,l,21600r21600,l21600,xe">
                  <v:stroke joinstyle="miter"/>
                  <v:path shadowok="f" o:extrusionok="f" strokeok="f" fillok="f" o:connecttype="rect"/>
                  <o:lock v:ext="edit" shapetype="t"/>
                </v:shapetype>
                <v:shape id="_x0000_s1032" type="#_x0000_t201" style="position:absolute;left:0;text-align:left;margin-left:42.1pt;margin-top:-18.25pt;width:120.05pt;height:121.45pt;z-index:-50304;visibility:visible;mso-position-horizontal:absolute;mso-position-horizontal-relative:text;mso-position-vertical:absolute;mso-position-vertical-relative:text" stroked="f">
                  <v:imagedata r:id="rId9" o:title=""/>
                  <w10:anchorlock/>
                </v:shape>
                <w:control r:id="rId10" w:name="BJCAWordSign1" w:shapeid="_x0000_s1032"/>
              </w:pict>
            </w:r>
            <w:r w:rsidR="00922B95">
              <w:rPr>
                <w:color w:val="3D3D3D"/>
                <w:sz w:val="24"/>
                <w:lang w:eastAsia="zh-CN"/>
              </w:rPr>
              <w:t>北京中宣育会计师事务所有限责任公司</w:t>
            </w:r>
          </w:p>
        </w:tc>
        <w:tc>
          <w:tcPr>
            <w:tcW w:w="2648" w:type="dxa"/>
          </w:tcPr>
          <w:p w:rsidR="00302750" w:rsidRDefault="002069BE">
            <w:pPr>
              <w:pStyle w:val="TableParagraph"/>
              <w:spacing w:before="0" w:line="240" w:lineRule="exact"/>
              <w:ind w:right="198"/>
              <w:jc w:val="right"/>
              <w:rPr>
                <w:sz w:val="24"/>
              </w:rPr>
            </w:pPr>
            <w:r>
              <w:rPr>
                <w:noProof/>
                <w:color w:val="3D3D3D"/>
                <w:sz w:val="24"/>
                <w:lang w:eastAsia="zh-CN"/>
              </w:rPr>
              <w:pict>
                <v:shape id="_x0000_s1033" type="#_x0000_t201" style="position:absolute;left:0;text-align:left;margin-left:126.45pt;margin-top:-19.05pt;width:85.55pt;height:42.75pt;z-index:-49280;visibility:visible;mso-position-horizontal:absolute;mso-position-horizontal-relative:text;mso-position-vertical:absolute;mso-position-vertical-relative:text" stroked="f">
                  <v:imagedata r:id="rId11" o:title=""/>
                  <w10:anchorlock/>
                </v:shape>
                <w:control r:id="rId12" w:name="BJCAWordSign2" w:shapeid="_x0000_s1033"/>
              </w:pict>
            </w:r>
            <w:r w:rsidR="00922B95">
              <w:rPr>
                <w:color w:val="3D3D3D"/>
                <w:sz w:val="24"/>
              </w:rPr>
              <w:t>中国注册会计师：</w:t>
            </w:r>
          </w:p>
        </w:tc>
      </w:tr>
      <w:tr w:rsidR="00302750">
        <w:trPr>
          <w:trHeight w:hRule="exact" w:val="595"/>
        </w:trPr>
        <w:tc>
          <w:tcPr>
            <w:tcW w:w="4808" w:type="dxa"/>
          </w:tcPr>
          <w:p w:rsidR="00302750" w:rsidRDefault="00922B95">
            <w:pPr>
              <w:pStyle w:val="TableParagraph"/>
              <w:spacing w:before="90"/>
              <w:ind w:left="1159"/>
              <w:rPr>
                <w:sz w:val="24"/>
              </w:rPr>
            </w:pPr>
            <w:r>
              <w:rPr>
                <w:color w:val="3D3D3D"/>
                <w:sz w:val="24"/>
              </w:rPr>
              <w:t>中国·北京市</w:t>
            </w:r>
          </w:p>
        </w:tc>
        <w:tc>
          <w:tcPr>
            <w:tcW w:w="2648" w:type="dxa"/>
          </w:tcPr>
          <w:p w:rsidR="00302750" w:rsidRDefault="00302750"/>
        </w:tc>
      </w:tr>
      <w:tr w:rsidR="00302750">
        <w:trPr>
          <w:trHeight w:hRule="exact" w:val="431"/>
        </w:trPr>
        <w:tc>
          <w:tcPr>
            <w:tcW w:w="4808" w:type="dxa"/>
          </w:tcPr>
          <w:p w:rsidR="00302750" w:rsidRDefault="00922B95">
            <w:pPr>
              <w:pStyle w:val="TableParagraph"/>
              <w:spacing w:before="116"/>
              <w:ind w:left="799"/>
              <w:rPr>
                <w:sz w:val="24"/>
              </w:rPr>
            </w:pPr>
            <w:r>
              <w:rPr>
                <w:color w:val="3D3D3D"/>
                <w:sz w:val="24"/>
              </w:rPr>
              <w:t>二零二四年二月二十四日</w:t>
            </w:r>
          </w:p>
        </w:tc>
        <w:tc>
          <w:tcPr>
            <w:tcW w:w="2648" w:type="dxa"/>
          </w:tcPr>
          <w:p w:rsidR="00302750" w:rsidRDefault="002069BE">
            <w:pPr>
              <w:pStyle w:val="TableParagraph"/>
              <w:spacing w:before="116"/>
              <w:ind w:right="198"/>
              <w:jc w:val="right"/>
              <w:rPr>
                <w:sz w:val="24"/>
              </w:rPr>
            </w:pPr>
            <w:bookmarkStart w:id="2" w:name="_GoBack"/>
            <w:bookmarkEnd w:id="2"/>
            <w:r>
              <w:rPr>
                <w:noProof/>
                <w:color w:val="3D3D3D"/>
                <w:sz w:val="24"/>
                <w:lang w:eastAsia="zh-CN"/>
              </w:rPr>
              <w:pict>
                <v:shape id="_x0000_s1034" type="#_x0000_t201" style="position:absolute;left:0;text-align:left;margin-left:132.45pt;margin-top:7.5pt;width:85.55pt;height:42.75pt;z-index:-48256;visibility:visible;mso-position-horizontal:absolute;mso-position-horizontal-relative:text;mso-position-vertical:absolute;mso-position-vertical-relative:text" stroked="f">
                  <v:imagedata r:id="rId13" o:title=""/>
                  <w10:anchorlock/>
                </v:shape>
                <w:control r:id="rId14" w:name="BJCAWordSign3" w:shapeid="_x0000_s1034"/>
              </w:pict>
            </w:r>
            <w:r w:rsidR="00922B95">
              <w:rPr>
                <w:color w:val="3D3D3D"/>
                <w:sz w:val="24"/>
              </w:rPr>
              <w:t>中国注册会计师：</w:t>
            </w:r>
          </w:p>
        </w:tc>
      </w:tr>
    </w:tbl>
    <w:p w:rsidR="00302750" w:rsidRDefault="00302750">
      <w:pPr>
        <w:jc w:val="right"/>
        <w:rPr>
          <w:sz w:val="24"/>
        </w:rPr>
        <w:sectPr w:rsidR="00302750">
          <w:pgSz w:w="11910" w:h="16840"/>
          <w:pgMar w:top="820" w:right="920" w:bottom="1200" w:left="1600" w:header="594" w:footer="1012" w:gutter="0"/>
          <w:cols w:space="720"/>
        </w:sectPr>
      </w:pPr>
    </w:p>
    <w:p w:rsidR="00302750" w:rsidRDefault="00302750">
      <w:pPr>
        <w:pStyle w:val="a3"/>
        <w:rPr>
          <w:sz w:val="19"/>
        </w:rPr>
      </w:pPr>
    </w:p>
    <w:p w:rsidR="00302750" w:rsidRDefault="00922B95">
      <w:pPr>
        <w:pStyle w:val="1"/>
      </w:pPr>
      <w:r>
        <w:t>北京华大研修学院</w:t>
      </w:r>
    </w:p>
    <w:p w:rsidR="00302750" w:rsidRDefault="00922B95">
      <w:pPr>
        <w:spacing w:line="532" w:lineRule="exact"/>
        <w:ind w:left="126" w:right="137"/>
        <w:jc w:val="center"/>
        <w:rPr>
          <w:rFonts w:ascii="Microsoft JhengHei" w:eastAsia="Microsoft JhengHei"/>
          <w:b/>
          <w:sz w:val="35"/>
        </w:rPr>
      </w:pPr>
      <w:r>
        <w:rPr>
          <w:rFonts w:ascii="Times New Roman" w:eastAsia="Times New Roman"/>
          <w:b/>
          <w:sz w:val="35"/>
        </w:rPr>
        <w:t xml:space="preserve">2023 </w:t>
      </w:r>
      <w:r>
        <w:rPr>
          <w:rFonts w:ascii="Microsoft JhengHei" w:eastAsia="Microsoft JhengHei" w:hint="eastAsia"/>
          <w:b/>
          <w:sz w:val="35"/>
        </w:rPr>
        <w:t>年度办学情况专项说明</w:t>
      </w:r>
    </w:p>
    <w:p w:rsidR="00302750" w:rsidRDefault="00302750">
      <w:pPr>
        <w:pStyle w:val="a3"/>
        <w:spacing w:before="6"/>
        <w:rPr>
          <w:rFonts w:ascii="Microsoft JhengHei"/>
          <w:b/>
          <w:sz w:val="34"/>
        </w:rPr>
      </w:pPr>
    </w:p>
    <w:p w:rsidR="00302750" w:rsidRDefault="00922B95">
      <w:pPr>
        <w:pStyle w:val="a3"/>
        <w:spacing w:line="367" w:lineRule="auto"/>
        <w:ind w:left="140" w:right="150" w:firstLine="479"/>
        <w:jc w:val="both"/>
        <w:rPr>
          <w:lang w:eastAsia="zh-CN"/>
        </w:rPr>
      </w:pPr>
      <w:r>
        <w:rPr>
          <w:lang w:eastAsia="zh-CN"/>
        </w:rPr>
        <w:t>根据《关于开展北京市民办高等学校民办非学历高等教育机构</w:t>
      </w:r>
      <w:r>
        <w:rPr>
          <w:spacing w:val="1"/>
          <w:lang w:eastAsia="zh-CN"/>
        </w:rPr>
        <w:t xml:space="preserve"> </w:t>
      </w:r>
      <w:r>
        <w:rPr>
          <w:rFonts w:ascii="Arial Narrow" w:eastAsia="Arial Narrow"/>
          <w:lang w:eastAsia="zh-CN"/>
        </w:rPr>
        <w:t>20</w:t>
      </w:r>
      <w:r>
        <w:rPr>
          <w:rFonts w:ascii="Arial Narrow" w:eastAsia="Arial Narrow"/>
          <w:spacing w:val="-2"/>
          <w:lang w:eastAsia="zh-CN"/>
        </w:rPr>
        <w:t>2</w:t>
      </w:r>
      <w:r>
        <w:rPr>
          <w:rFonts w:ascii="Arial Narrow" w:eastAsia="Arial Narrow"/>
          <w:lang w:eastAsia="zh-CN"/>
        </w:rPr>
        <w:t xml:space="preserve">3 </w:t>
      </w:r>
      <w:r>
        <w:rPr>
          <w:rFonts w:ascii="Arial Narrow" w:eastAsia="Arial Narrow"/>
          <w:spacing w:val="4"/>
          <w:lang w:eastAsia="zh-CN"/>
        </w:rPr>
        <w:t xml:space="preserve"> </w:t>
      </w:r>
      <w:r>
        <w:rPr>
          <w:lang w:eastAsia="zh-CN"/>
        </w:rPr>
        <w:t>年度办学状况检查评估工作的通知</w:t>
      </w:r>
      <w:r>
        <w:rPr>
          <w:spacing w:val="-164"/>
          <w:lang w:eastAsia="zh-CN"/>
        </w:rPr>
        <w:t>》</w:t>
      </w:r>
      <w:r>
        <w:rPr>
          <w:lang w:eastAsia="zh-CN"/>
        </w:rPr>
        <w:t>（以下简称通知</w:t>
      </w:r>
      <w:r>
        <w:rPr>
          <w:spacing w:val="-44"/>
          <w:lang w:eastAsia="zh-CN"/>
        </w:rPr>
        <w:t>）</w:t>
      </w:r>
      <w:r>
        <w:rPr>
          <w:lang w:eastAsia="zh-CN"/>
        </w:rPr>
        <w:t>及</w:t>
      </w:r>
      <w:r>
        <w:rPr>
          <w:spacing w:val="2"/>
          <w:lang w:eastAsia="zh-CN"/>
        </w:rPr>
        <w:t>相</w:t>
      </w:r>
      <w:r>
        <w:rPr>
          <w:lang w:eastAsia="zh-CN"/>
        </w:rPr>
        <w:t>关规定的要求</w:t>
      </w:r>
      <w:r>
        <w:rPr>
          <w:spacing w:val="-44"/>
          <w:lang w:eastAsia="zh-CN"/>
        </w:rPr>
        <w:t>，</w:t>
      </w:r>
      <w:r>
        <w:rPr>
          <w:lang w:eastAsia="zh-CN"/>
        </w:rPr>
        <w:t>北京</w:t>
      </w:r>
      <w:r>
        <w:rPr>
          <w:spacing w:val="2"/>
          <w:lang w:eastAsia="zh-CN"/>
        </w:rPr>
        <w:t>华</w:t>
      </w:r>
      <w:r>
        <w:rPr>
          <w:lang w:eastAsia="zh-CN"/>
        </w:rPr>
        <w:t>大研修学</w:t>
      </w:r>
      <w:r>
        <w:rPr>
          <w:spacing w:val="-42"/>
          <w:lang w:eastAsia="zh-CN"/>
        </w:rPr>
        <w:t>院</w:t>
      </w:r>
      <w:r>
        <w:rPr>
          <w:lang w:eastAsia="zh-CN"/>
        </w:rPr>
        <w:t>（以下简</w:t>
      </w:r>
      <w:r>
        <w:rPr>
          <w:spacing w:val="-1"/>
          <w:lang w:eastAsia="zh-CN"/>
        </w:rPr>
        <w:t>称</w:t>
      </w:r>
      <w:r>
        <w:rPr>
          <w:spacing w:val="-32"/>
          <w:lang w:eastAsia="zh-CN"/>
        </w:rPr>
        <w:t>：</w:t>
      </w:r>
      <w:r>
        <w:rPr>
          <w:lang w:eastAsia="zh-CN"/>
        </w:rPr>
        <w:t>本学院</w:t>
      </w:r>
      <w:r>
        <w:rPr>
          <w:spacing w:val="-32"/>
          <w:lang w:eastAsia="zh-CN"/>
        </w:rPr>
        <w:t>）</w:t>
      </w:r>
      <w:r>
        <w:rPr>
          <w:lang w:eastAsia="zh-CN"/>
        </w:rPr>
        <w:t>编制</w:t>
      </w:r>
      <w:r>
        <w:rPr>
          <w:spacing w:val="-60"/>
          <w:lang w:eastAsia="zh-CN"/>
        </w:rPr>
        <w:t xml:space="preserve"> </w:t>
      </w:r>
      <w:r>
        <w:rPr>
          <w:rFonts w:ascii="Arial Narrow" w:eastAsia="Arial Narrow"/>
          <w:lang w:eastAsia="zh-CN"/>
        </w:rPr>
        <w:t>20</w:t>
      </w:r>
      <w:r>
        <w:rPr>
          <w:rFonts w:ascii="Arial Narrow" w:eastAsia="Arial Narrow"/>
          <w:spacing w:val="-2"/>
          <w:lang w:eastAsia="zh-CN"/>
        </w:rPr>
        <w:t>2</w:t>
      </w:r>
      <w:r>
        <w:rPr>
          <w:rFonts w:ascii="Arial Narrow" w:eastAsia="Arial Narrow"/>
          <w:lang w:eastAsia="zh-CN"/>
        </w:rPr>
        <w:t>3</w:t>
      </w:r>
      <w:r>
        <w:rPr>
          <w:rFonts w:ascii="Arial Narrow" w:eastAsia="Arial Narrow"/>
          <w:spacing w:val="6"/>
          <w:lang w:eastAsia="zh-CN"/>
        </w:rPr>
        <w:t xml:space="preserve"> </w:t>
      </w:r>
      <w:r>
        <w:rPr>
          <w:lang w:eastAsia="zh-CN"/>
        </w:rPr>
        <w:t>年度办学情况专项说明如下</w:t>
      </w:r>
      <w:r>
        <w:rPr>
          <w:spacing w:val="-32"/>
          <w:lang w:eastAsia="zh-CN"/>
        </w:rPr>
        <w:t>。</w:t>
      </w:r>
      <w:r>
        <w:rPr>
          <w:lang w:eastAsia="zh-CN"/>
        </w:rPr>
        <w:t>本学院已进行了真实</w:t>
      </w:r>
      <w:r>
        <w:rPr>
          <w:spacing w:val="-32"/>
          <w:lang w:eastAsia="zh-CN"/>
        </w:rPr>
        <w:t>、</w:t>
      </w:r>
      <w:r>
        <w:rPr>
          <w:lang w:eastAsia="zh-CN"/>
        </w:rPr>
        <w:t>充分的披露和分析说明。</w:t>
      </w:r>
    </w:p>
    <w:p w:rsidR="00302750" w:rsidRDefault="00922B95">
      <w:pPr>
        <w:pStyle w:val="2"/>
        <w:tabs>
          <w:tab w:val="left" w:pos="1400"/>
        </w:tabs>
        <w:spacing w:line="399" w:lineRule="exact"/>
        <w:rPr>
          <w:lang w:eastAsia="zh-CN"/>
        </w:rPr>
      </w:pPr>
      <w:bookmarkStart w:id="3" w:name="一、_基本情况"/>
      <w:bookmarkEnd w:id="3"/>
      <w:r>
        <w:rPr>
          <w:lang w:eastAsia="zh-CN"/>
        </w:rPr>
        <w:t>一、</w:t>
      </w:r>
      <w:r>
        <w:rPr>
          <w:lang w:eastAsia="zh-CN"/>
        </w:rPr>
        <w:tab/>
        <w:t>基本情况</w:t>
      </w:r>
    </w:p>
    <w:p w:rsidR="00302750" w:rsidRDefault="00922B95">
      <w:pPr>
        <w:pStyle w:val="a3"/>
        <w:spacing w:before="155"/>
        <w:ind w:left="620"/>
        <w:rPr>
          <w:lang w:eastAsia="zh-CN"/>
        </w:rPr>
      </w:pPr>
      <w:r>
        <w:rPr>
          <w:lang w:eastAsia="zh-CN"/>
        </w:rPr>
        <w:t>本学院成立于</w:t>
      </w:r>
      <w:r>
        <w:rPr>
          <w:spacing w:val="-64"/>
          <w:lang w:eastAsia="zh-CN"/>
        </w:rPr>
        <w:t xml:space="preserve"> </w:t>
      </w:r>
      <w:r>
        <w:rPr>
          <w:rFonts w:ascii="Arial Narrow" w:eastAsia="Arial Narrow"/>
          <w:spacing w:val="7"/>
          <w:lang w:eastAsia="zh-CN"/>
        </w:rPr>
        <w:t xml:space="preserve">1985 </w:t>
      </w:r>
      <w:r>
        <w:rPr>
          <w:lang w:eastAsia="zh-CN"/>
        </w:rPr>
        <w:t>年。</w:t>
      </w:r>
      <w:r>
        <w:rPr>
          <w:rFonts w:ascii="Arial Narrow" w:eastAsia="Arial Narrow"/>
          <w:lang w:eastAsia="zh-CN"/>
        </w:rPr>
        <w:t xml:space="preserve">2021 </w:t>
      </w:r>
      <w:r>
        <w:rPr>
          <w:lang w:eastAsia="zh-CN"/>
        </w:rPr>
        <w:t>年</w:t>
      </w:r>
      <w:r>
        <w:rPr>
          <w:spacing w:val="-67"/>
          <w:lang w:eastAsia="zh-CN"/>
        </w:rPr>
        <w:t xml:space="preserve"> </w:t>
      </w:r>
      <w:r>
        <w:rPr>
          <w:rFonts w:ascii="Arial Narrow" w:eastAsia="Arial Narrow"/>
          <w:spacing w:val="-7"/>
          <w:lang w:eastAsia="zh-CN"/>
        </w:rPr>
        <w:t xml:space="preserve">11 </w:t>
      </w:r>
      <w:r>
        <w:rPr>
          <w:lang w:eastAsia="zh-CN"/>
        </w:rPr>
        <w:t>月</w:t>
      </w:r>
      <w:r>
        <w:rPr>
          <w:spacing w:val="-67"/>
          <w:lang w:eastAsia="zh-CN"/>
        </w:rPr>
        <w:t xml:space="preserve"> </w:t>
      </w:r>
      <w:r>
        <w:rPr>
          <w:rFonts w:ascii="Arial Narrow" w:eastAsia="Arial Narrow"/>
          <w:lang w:eastAsia="zh-CN"/>
        </w:rPr>
        <w:t xml:space="preserve">2 </w:t>
      </w:r>
      <w:r>
        <w:rPr>
          <w:lang w:eastAsia="zh-CN"/>
        </w:rPr>
        <w:t>日领取由北京市民政局换发的《民办非企</w:t>
      </w:r>
    </w:p>
    <w:p w:rsidR="00302750" w:rsidRDefault="00922B95">
      <w:pPr>
        <w:pStyle w:val="a3"/>
        <w:spacing w:before="169"/>
        <w:ind w:left="129" w:right="137"/>
        <w:jc w:val="center"/>
        <w:rPr>
          <w:rFonts w:ascii="Arial Narrow" w:eastAsia="Arial Narrow"/>
          <w:lang w:eastAsia="zh-CN"/>
        </w:rPr>
      </w:pPr>
      <w:r>
        <w:rPr>
          <w:lang w:eastAsia="zh-CN"/>
        </w:rPr>
        <w:t>业单</w:t>
      </w:r>
      <w:r>
        <w:rPr>
          <w:spacing w:val="-3"/>
          <w:lang w:eastAsia="zh-CN"/>
        </w:rPr>
        <w:t>位</w:t>
      </w:r>
      <w:r>
        <w:rPr>
          <w:lang w:eastAsia="zh-CN"/>
        </w:rPr>
        <w:t>（法人</w:t>
      </w:r>
      <w:r>
        <w:rPr>
          <w:spacing w:val="-3"/>
          <w:lang w:eastAsia="zh-CN"/>
        </w:rPr>
        <w:t>）</w:t>
      </w:r>
      <w:r>
        <w:rPr>
          <w:lang w:eastAsia="zh-CN"/>
        </w:rPr>
        <w:t>登记证书</w:t>
      </w:r>
      <w:r>
        <w:rPr>
          <w:spacing w:val="-120"/>
          <w:lang w:eastAsia="zh-CN"/>
        </w:rPr>
        <w:t>》</w:t>
      </w:r>
      <w:r>
        <w:rPr>
          <w:spacing w:val="-2"/>
          <w:lang w:eastAsia="zh-CN"/>
        </w:rPr>
        <w:t>，</w:t>
      </w:r>
      <w:r>
        <w:rPr>
          <w:lang w:eastAsia="zh-CN"/>
        </w:rPr>
        <w:t>统一社会信用代码</w:t>
      </w:r>
      <w:r>
        <w:rPr>
          <w:spacing w:val="-2"/>
          <w:lang w:eastAsia="zh-CN"/>
        </w:rPr>
        <w:t>：</w:t>
      </w:r>
      <w:r>
        <w:rPr>
          <w:rFonts w:ascii="Arial Narrow" w:eastAsia="Arial Narrow"/>
          <w:lang w:eastAsia="zh-CN"/>
        </w:rPr>
        <w:t>52</w:t>
      </w:r>
      <w:r>
        <w:rPr>
          <w:rFonts w:ascii="Arial Narrow" w:eastAsia="Arial Narrow"/>
          <w:spacing w:val="-16"/>
          <w:lang w:eastAsia="zh-CN"/>
        </w:rPr>
        <w:t>1</w:t>
      </w:r>
      <w:r>
        <w:rPr>
          <w:rFonts w:ascii="Arial Narrow" w:eastAsia="Arial Narrow"/>
          <w:lang w:eastAsia="zh-CN"/>
        </w:rPr>
        <w:t>1</w:t>
      </w:r>
      <w:r>
        <w:rPr>
          <w:rFonts w:ascii="Arial Narrow" w:eastAsia="Arial Narrow"/>
          <w:spacing w:val="-2"/>
          <w:lang w:eastAsia="zh-CN"/>
        </w:rPr>
        <w:t>0</w:t>
      </w:r>
      <w:r>
        <w:rPr>
          <w:rFonts w:ascii="Arial Narrow" w:eastAsia="Arial Narrow"/>
          <w:lang w:eastAsia="zh-CN"/>
        </w:rPr>
        <w:t>00</w:t>
      </w:r>
      <w:r>
        <w:rPr>
          <w:rFonts w:ascii="Arial Narrow" w:eastAsia="Arial Narrow"/>
          <w:spacing w:val="-2"/>
          <w:lang w:eastAsia="zh-CN"/>
        </w:rPr>
        <w:t>0</w:t>
      </w:r>
      <w:r>
        <w:rPr>
          <w:rFonts w:ascii="Arial Narrow" w:eastAsia="Arial Narrow"/>
          <w:lang w:eastAsia="zh-CN"/>
        </w:rPr>
        <w:t>40</w:t>
      </w:r>
      <w:r>
        <w:rPr>
          <w:rFonts w:ascii="Arial Narrow" w:eastAsia="Arial Narrow"/>
          <w:spacing w:val="-2"/>
          <w:lang w:eastAsia="zh-CN"/>
        </w:rPr>
        <w:t>0</w:t>
      </w:r>
      <w:r>
        <w:rPr>
          <w:rFonts w:ascii="Arial Narrow" w:eastAsia="Arial Narrow"/>
          <w:lang w:eastAsia="zh-CN"/>
        </w:rPr>
        <w:t>6</w:t>
      </w:r>
      <w:r>
        <w:rPr>
          <w:rFonts w:ascii="Arial Narrow" w:eastAsia="Arial Narrow"/>
          <w:spacing w:val="-2"/>
          <w:lang w:eastAsia="zh-CN"/>
        </w:rPr>
        <w:t>9</w:t>
      </w:r>
      <w:r>
        <w:rPr>
          <w:rFonts w:ascii="Arial Narrow" w:eastAsia="Arial Narrow"/>
          <w:lang w:eastAsia="zh-CN"/>
        </w:rPr>
        <w:t>01</w:t>
      </w:r>
      <w:r>
        <w:rPr>
          <w:rFonts w:ascii="Arial Narrow" w:eastAsia="Arial Narrow"/>
          <w:spacing w:val="-2"/>
          <w:lang w:eastAsia="zh-CN"/>
        </w:rPr>
        <w:t>94</w:t>
      </w:r>
      <w:r>
        <w:rPr>
          <w:rFonts w:ascii="Arial Narrow" w:eastAsia="Arial Narrow"/>
          <w:spacing w:val="2"/>
          <w:lang w:eastAsia="zh-CN"/>
        </w:rPr>
        <w:t>D</w:t>
      </w:r>
      <w:r>
        <w:rPr>
          <w:spacing w:val="-3"/>
          <w:lang w:eastAsia="zh-CN"/>
        </w:rPr>
        <w:t>，</w:t>
      </w:r>
      <w:r>
        <w:rPr>
          <w:lang w:eastAsia="zh-CN"/>
        </w:rPr>
        <w:t>有效期从</w:t>
      </w:r>
      <w:r>
        <w:rPr>
          <w:spacing w:val="-60"/>
          <w:lang w:eastAsia="zh-CN"/>
        </w:rPr>
        <w:t xml:space="preserve"> </w:t>
      </w:r>
      <w:r>
        <w:rPr>
          <w:rFonts w:ascii="Arial Narrow" w:eastAsia="Arial Narrow"/>
          <w:lang w:eastAsia="zh-CN"/>
        </w:rPr>
        <w:t>20</w:t>
      </w:r>
      <w:r>
        <w:rPr>
          <w:rFonts w:ascii="Arial Narrow" w:eastAsia="Arial Narrow"/>
          <w:spacing w:val="-2"/>
          <w:lang w:eastAsia="zh-CN"/>
        </w:rPr>
        <w:t>2</w:t>
      </w:r>
      <w:r>
        <w:rPr>
          <w:rFonts w:ascii="Arial Narrow" w:eastAsia="Arial Narrow"/>
          <w:lang w:eastAsia="zh-CN"/>
        </w:rPr>
        <w:t>1</w:t>
      </w:r>
    </w:p>
    <w:p w:rsidR="00302750" w:rsidRDefault="00922B95">
      <w:pPr>
        <w:pStyle w:val="a3"/>
        <w:spacing w:before="166"/>
        <w:ind w:left="140"/>
        <w:rPr>
          <w:lang w:eastAsia="zh-CN"/>
        </w:rPr>
      </w:pPr>
      <w:r>
        <w:rPr>
          <w:lang w:eastAsia="zh-CN"/>
        </w:rPr>
        <w:t>年</w:t>
      </w:r>
      <w:r>
        <w:rPr>
          <w:spacing w:val="-62"/>
          <w:lang w:eastAsia="zh-CN"/>
        </w:rPr>
        <w:t xml:space="preserve"> </w:t>
      </w:r>
      <w:r>
        <w:rPr>
          <w:rFonts w:ascii="Arial Narrow" w:eastAsia="Arial Narrow"/>
          <w:spacing w:val="-7"/>
          <w:lang w:eastAsia="zh-CN"/>
        </w:rPr>
        <w:t xml:space="preserve">11 </w:t>
      </w:r>
      <w:r>
        <w:rPr>
          <w:lang w:eastAsia="zh-CN"/>
        </w:rPr>
        <w:t>月</w:t>
      </w:r>
      <w:r>
        <w:rPr>
          <w:spacing w:val="-61"/>
          <w:lang w:eastAsia="zh-CN"/>
        </w:rPr>
        <w:t xml:space="preserve"> </w:t>
      </w:r>
      <w:r>
        <w:rPr>
          <w:rFonts w:ascii="Arial Narrow" w:eastAsia="Arial Narrow"/>
          <w:lang w:eastAsia="zh-CN"/>
        </w:rPr>
        <w:t xml:space="preserve">02 </w:t>
      </w:r>
      <w:r>
        <w:rPr>
          <w:lang w:eastAsia="zh-CN"/>
        </w:rPr>
        <w:t>日至</w:t>
      </w:r>
      <w:r>
        <w:rPr>
          <w:spacing w:val="-61"/>
          <w:lang w:eastAsia="zh-CN"/>
        </w:rPr>
        <w:t xml:space="preserve"> </w:t>
      </w:r>
      <w:r>
        <w:rPr>
          <w:rFonts w:ascii="Arial Narrow" w:eastAsia="Arial Narrow"/>
          <w:lang w:eastAsia="zh-CN"/>
        </w:rPr>
        <w:t xml:space="preserve">2025 </w:t>
      </w:r>
      <w:r>
        <w:rPr>
          <w:lang w:eastAsia="zh-CN"/>
        </w:rPr>
        <w:t>年</w:t>
      </w:r>
      <w:r>
        <w:rPr>
          <w:spacing w:val="-61"/>
          <w:lang w:eastAsia="zh-CN"/>
        </w:rPr>
        <w:t xml:space="preserve"> </w:t>
      </w:r>
      <w:r>
        <w:rPr>
          <w:rFonts w:ascii="Arial Narrow" w:eastAsia="Arial Narrow"/>
          <w:lang w:eastAsia="zh-CN"/>
        </w:rPr>
        <w:t xml:space="preserve">9 </w:t>
      </w:r>
      <w:r>
        <w:rPr>
          <w:lang w:eastAsia="zh-CN"/>
        </w:rPr>
        <w:t>月</w:t>
      </w:r>
      <w:r>
        <w:rPr>
          <w:spacing w:val="-61"/>
          <w:lang w:eastAsia="zh-CN"/>
        </w:rPr>
        <w:t xml:space="preserve"> </w:t>
      </w:r>
      <w:r>
        <w:rPr>
          <w:rFonts w:ascii="Arial Narrow" w:eastAsia="Arial Narrow"/>
          <w:lang w:eastAsia="zh-CN"/>
        </w:rPr>
        <w:t xml:space="preserve">26 </w:t>
      </w:r>
      <w:r>
        <w:rPr>
          <w:lang w:eastAsia="zh-CN"/>
        </w:rPr>
        <w:t>日。</w:t>
      </w:r>
    </w:p>
    <w:p w:rsidR="00302750" w:rsidRDefault="00922B95">
      <w:pPr>
        <w:pStyle w:val="a3"/>
        <w:spacing w:before="168"/>
        <w:ind w:left="620"/>
        <w:rPr>
          <w:lang w:eastAsia="zh-CN"/>
        </w:rPr>
      </w:pPr>
      <w:r>
        <w:rPr>
          <w:lang w:eastAsia="zh-CN"/>
        </w:rPr>
        <w:t xml:space="preserve">业务主管部门为北京市教育委员会。于 </w:t>
      </w:r>
      <w:r>
        <w:rPr>
          <w:rFonts w:ascii="Arial Narrow" w:eastAsia="Arial Narrow"/>
          <w:lang w:eastAsia="zh-CN"/>
        </w:rPr>
        <w:t xml:space="preserve">2005  </w:t>
      </w:r>
      <w:r>
        <w:rPr>
          <w:lang w:eastAsia="zh-CN"/>
        </w:rPr>
        <w:t>年经北京市教育委员会以京教计字</w:t>
      </w:r>
    </w:p>
    <w:p w:rsidR="00302750" w:rsidRDefault="00922B95">
      <w:pPr>
        <w:pStyle w:val="a3"/>
        <w:spacing w:before="166"/>
        <w:ind w:left="127" w:right="137"/>
        <w:jc w:val="center"/>
        <w:rPr>
          <w:lang w:eastAsia="zh-CN"/>
        </w:rPr>
      </w:pPr>
      <w:r>
        <w:rPr>
          <w:rFonts w:ascii="Arial Narrow" w:eastAsia="Arial Narrow"/>
          <w:lang w:eastAsia="zh-CN"/>
        </w:rPr>
        <w:t xml:space="preserve">[2005]18 </w:t>
      </w:r>
      <w:r>
        <w:rPr>
          <w:lang w:eastAsia="zh-CN"/>
        </w:rPr>
        <w:t>号文件批准更名。并于</w:t>
      </w:r>
      <w:r>
        <w:rPr>
          <w:spacing w:val="-57"/>
          <w:lang w:eastAsia="zh-CN"/>
        </w:rPr>
        <w:t xml:space="preserve"> </w:t>
      </w:r>
      <w:r>
        <w:rPr>
          <w:rFonts w:ascii="Arial Narrow" w:eastAsia="Arial Narrow"/>
          <w:lang w:eastAsia="zh-CN"/>
        </w:rPr>
        <w:t xml:space="preserve">2021 </w:t>
      </w:r>
      <w:r>
        <w:rPr>
          <w:lang w:eastAsia="zh-CN"/>
        </w:rPr>
        <w:t>年</w:t>
      </w:r>
      <w:r>
        <w:rPr>
          <w:spacing w:val="-60"/>
          <w:lang w:eastAsia="zh-CN"/>
        </w:rPr>
        <w:t xml:space="preserve"> </w:t>
      </w:r>
      <w:r>
        <w:rPr>
          <w:rFonts w:ascii="Arial Narrow" w:eastAsia="Arial Narrow"/>
          <w:lang w:eastAsia="zh-CN"/>
        </w:rPr>
        <w:t xml:space="preserve">7 </w:t>
      </w:r>
      <w:r>
        <w:rPr>
          <w:lang w:eastAsia="zh-CN"/>
        </w:rPr>
        <w:t>月</w:t>
      </w:r>
      <w:r>
        <w:rPr>
          <w:spacing w:val="-60"/>
          <w:lang w:eastAsia="zh-CN"/>
        </w:rPr>
        <w:t xml:space="preserve"> </w:t>
      </w:r>
      <w:r>
        <w:rPr>
          <w:rFonts w:ascii="Arial Narrow" w:eastAsia="Arial Narrow"/>
          <w:lang w:eastAsia="zh-CN"/>
        </w:rPr>
        <w:t xml:space="preserve">1 </w:t>
      </w:r>
      <w:r>
        <w:rPr>
          <w:lang w:eastAsia="zh-CN"/>
        </w:rPr>
        <w:t>日由北京市教育委员会换发了《中华人</w:t>
      </w:r>
    </w:p>
    <w:p w:rsidR="00302750" w:rsidRDefault="00922B95">
      <w:pPr>
        <w:pStyle w:val="a3"/>
        <w:spacing w:before="168"/>
        <w:ind w:left="130" w:right="137"/>
        <w:jc w:val="center"/>
        <w:rPr>
          <w:lang w:eastAsia="zh-CN"/>
        </w:rPr>
      </w:pPr>
      <w:r>
        <w:rPr>
          <w:lang w:eastAsia="zh-CN"/>
        </w:rPr>
        <w:t>民共和国民办学校办学许可证</w:t>
      </w:r>
      <w:r>
        <w:rPr>
          <w:spacing w:val="-120"/>
          <w:lang w:eastAsia="zh-CN"/>
        </w:rPr>
        <w:t>》</w:t>
      </w:r>
      <w:r>
        <w:rPr>
          <w:spacing w:val="-29"/>
          <w:lang w:eastAsia="zh-CN"/>
        </w:rPr>
        <w:t>，</w:t>
      </w:r>
      <w:r>
        <w:rPr>
          <w:lang w:eastAsia="zh-CN"/>
        </w:rPr>
        <w:t>证书号为教民</w:t>
      </w:r>
      <w:r>
        <w:rPr>
          <w:spacing w:val="-60"/>
          <w:lang w:eastAsia="zh-CN"/>
        </w:rPr>
        <w:t xml:space="preserve"> </w:t>
      </w:r>
      <w:r>
        <w:rPr>
          <w:rFonts w:ascii="Arial Narrow" w:eastAsia="Arial Narrow"/>
          <w:spacing w:val="-14"/>
          <w:lang w:eastAsia="zh-CN"/>
        </w:rPr>
        <w:t>11</w:t>
      </w:r>
      <w:r>
        <w:rPr>
          <w:rFonts w:ascii="Arial Narrow" w:eastAsia="Arial Narrow"/>
          <w:spacing w:val="-2"/>
          <w:lang w:eastAsia="zh-CN"/>
        </w:rPr>
        <w:t>1</w:t>
      </w:r>
      <w:r>
        <w:rPr>
          <w:rFonts w:ascii="Arial Narrow" w:eastAsia="Arial Narrow"/>
          <w:lang w:eastAsia="zh-CN"/>
        </w:rPr>
        <w:t>01</w:t>
      </w:r>
      <w:r>
        <w:rPr>
          <w:rFonts w:ascii="Arial Narrow" w:eastAsia="Arial Narrow"/>
          <w:spacing w:val="-2"/>
          <w:lang w:eastAsia="zh-CN"/>
        </w:rPr>
        <w:t>0</w:t>
      </w:r>
      <w:r>
        <w:rPr>
          <w:rFonts w:ascii="Arial Narrow" w:eastAsia="Arial Narrow"/>
          <w:lang w:eastAsia="zh-CN"/>
        </w:rPr>
        <w:t>0</w:t>
      </w:r>
      <w:r>
        <w:rPr>
          <w:rFonts w:ascii="Arial Narrow" w:eastAsia="Arial Narrow"/>
          <w:spacing w:val="-2"/>
          <w:lang w:eastAsia="zh-CN"/>
        </w:rPr>
        <w:t>2</w:t>
      </w:r>
      <w:r>
        <w:rPr>
          <w:rFonts w:ascii="Arial Narrow" w:eastAsia="Arial Narrow"/>
          <w:lang w:eastAsia="zh-CN"/>
        </w:rPr>
        <w:t>00</w:t>
      </w:r>
      <w:r>
        <w:rPr>
          <w:rFonts w:ascii="Arial Narrow" w:eastAsia="Arial Narrow"/>
          <w:spacing w:val="-2"/>
          <w:lang w:eastAsia="zh-CN"/>
        </w:rPr>
        <w:t>0</w:t>
      </w:r>
      <w:r>
        <w:rPr>
          <w:rFonts w:ascii="Arial Narrow" w:eastAsia="Arial Narrow"/>
          <w:lang w:eastAsia="zh-CN"/>
        </w:rPr>
        <w:t>03</w:t>
      </w:r>
      <w:r>
        <w:rPr>
          <w:rFonts w:ascii="Arial Narrow" w:eastAsia="Arial Narrow"/>
          <w:spacing w:val="-2"/>
          <w:lang w:eastAsia="zh-CN"/>
        </w:rPr>
        <w:t>5</w:t>
      </w:r>
      <w:r>
        <w:rPr>
          <w:rFonts w:ascii="Arial Narrow" w:eastAsia="Arial Narrow"/>
          <w:lang w:eastAsia="zh-CN"/>
        </w:rPr>
        <w:t>0</w:t>
      </w:r>
      <w:r>
        <w:rPr>
          <w:rFonts w:ascii="Arial Narrow" w:eastAsia="Arial Narrow"/>
          <w:spacing w:val="7"/>
          <w:lang w:eastAsia="zh-CN"/>
        </w:rPr>
        <w:t xml:space="preserve"> </w:t>
      </w:r>
      <w:r>
        <w:rPr>
          <w:lang w:eastAsia="zh-CN"/>
        </w:rPr>
        <w:t>号</w:t>
      </w:r>
      <w:r>
        <w:rPr>
          <w:spacing w:val="-32"/>
          <w:lang w:eastAsia="zh-CN"/>
        </w:rPr>
        <w:t>，</w:t>
      </w:r>
      <w:r>
        <w:rPr>
          <w:lang w:eastAsia="zh-CN"/>
        </w:rPr>
        <w:t>有效期从</w:t>
      </w:r>
      <w:r>
        <w:rPr>
          <w:spacing w:val="-60"/>
          <w:lang w:eastAsia="zh-CN"/>
        </w:rPr>
        <w:t xml:space="preserve"> </w:t>
      </w:r>
      <w:r>
        <w:rPr>
          <w:rFonts w:ascii="Arial Narrow" w:eastAsia="Arial Narrow"/>
          <w:lang w:eastAsia="zh-CN"/>
        </w:rPr>
        <w:t>20</w:t>
      </w:r>
      <w:r>
        <w:rPr>
          <w:rFonts w:ascii="Arial Narrow" w:eastAsia="Arial Narrow"/>
          <w:spacing w:val="-2"/>
          <w:lang w:eastAsia="zh-CN"/>
        </w:rPr>
        <w:t>2</w:t>
      </w:r>
      <w:r>
        <w:rPr>
          <w:rFonts w:ascii="Arial Narrow" w:eastAsia="Arial Narrow"/>
          <w:lang w:eastAsia="zh-CN"/>
        </w:rPr>
        <w:t>3</w:t>
      </w:r>
      <w:r>
        <w:rPr>
          <w:rFonts w:ascii="Arial Narrow" w:eastAsia="Arial Narrow"/>
          <w:spacing w:val="6"/>
          <w:lang w:eastAsia="zh-CN"/>
        </w:rPr>
        <w:t xml:space="preserve"> </w:t>
      </w:r>
      <w:r>
        <w:rPr>
          <w:lang w:eastAsia="zh-CN"/>
        </w:rPr>
        <w:t>年</w:t>
      </w:r>
    </w:p>
    <w:p w:rsidR="00302750" w:rsidRDefault="00922B95">
      <w:pPr>
        <w:pStyle w:val="a3"/>
        <w:spacing w:before="166"/>
        <w:ind w:left="140"/>
        <w:rPr>
          <w:lang w:eastAsia="zh-CN"/>
        </w:rPr>
      </w:pPr>
      <w:r>
        <w:rPr>
          <w:rFonts w:ascii="Arial Narrow" w:eastAsia="Arial Narrow"/>
          <w:lang w:eastAsia="zh-CN"/>
        </w:rPr>
        <w:t xml:space="preserve">7 </w:t>
      </w:r>
      <w:r>
        <w:rPr>
          <w:lang w:eastAsia="zh-CN"/>
        </w:rPr>
        <w:t>月</w:t>
      </w:r>
      <w:r>
        <w:rPr>
          <w:spacing w:val="-62"/>
          <w:lang w:eastAsia="zh-CN"/>
        </w:rPr>
        <w:t xml:space="preserve"> </w:t>
      </w:r>
      <w:r>
        <w:rPr>
          <w:rFonts w:ascii="Arial Narrow" w:eastAsia="Arial Narrow"/>
          <w:lang w:eastAsia="zh-CN"/>
        </w:rPr>
        <w:t xml:space="preserve">1 </w:t>
      </w:r>
      <w:r>
        <w:rPr>
          <w:lang w:eastAsia="zh-CN"/>
        </w:rPr>
        <w:t>日至</w:t>
      </w:r>
      <w:r>
        <w:rPr>
          <w:spacing w:val="-61"/>
          <w:lang w:eastAsia="zh-CN"/>
        </w:rPr>
        <w:t xml:space="preserve"> </w:t>
      </w:r>
      <w:r>
        <w:rPr>
          <w:rFonts w:ascii="Arial Narrow" w:eastAsia="Arial Narrow"/>
          <w:lang w:eastAsia="zh-CN"/>
        </w:rPr>
        <w:t xml:space="preserve">2024 </w:t>
      </w:r>
      <w:r>
        <w:rPr>
          <w:lang w:eastAsia="zh-CN"/>
        </w:rPr>
        <w:t>年</w:t>
      </w:r>
      <w:r>
        <w:rPr>
          <w:spacing w:val="-63"/>
          <w:lang w:eastAsia="zh-CN"/>
        </w:rPr>
        <w:t xml:space="preserve"> </w:t>
      </w:r>
      <w:r>
        <w:rPr>
          <w:rFonts w:ascii="Arial Narrow" w:eastAsia="Arial Narrow"/>
          <w:lang w:eastAsia="zh-CN"/>
        </w:rPr>
        <w:t xml:space="preserve">6 </w:t>
      </w:r>
      <w:r>
        <w:rPr>
          <w:lang w:eastAsia="zh-CN"/>
        </w:rPr>
        <w:t>月</w:t>
      </w:r>
      <w:r>
        <w:rPr>
          <w:spacing w:val="-64"/>
          <w:lang w:eastAsia="zh-CN"/>
        </w:rPr>
        <w:t xml:space="preserve"> </w:t>
      </w:r>
      <w:r>
        <w:rPr>
          <w:rFonts w:ascii="Arial Narrow" w:eastAsia="Arial Narrow"/>
          <w:lang w:eastAsia="zh-CN"/>
        </w:rPr>
        <w:t xml:space="preserve">30 </w:t>
      </w:r>
      <w:r>
        <w:rPr>
          <w:lang w:eastAsia="zh-CN"/>
        </w:rPr>
        <w:t>日。</w:t>
      </w:r>
    </w:p>
    <w:p w:rsidR="00302750" w:rsidRDefault="00922B95">
      <w:pPr>
        <w:pStyle w:val="a3"/>
        <w:spacing w:before="168"/>
        <w:ind w:left="620"/>
        <w:rPr>
          <w:lang w:eastAsia="zh-CN"/>
        </w:rPr>
      </w:pPr>
      <w:r>
        <w:rPr>
          <w:spacing w:val="-9"/>
          <w:lang w:eastAsia="zh-CN"/>
        </w:rPr>
        <w:t>《民办学校办学许可证》与《民办非企业单位（法人）登记证书》登记信息一致。</w:t>
      </w:r>
    </w:p>
    <w:p w:rsidR="00302750" w:rsidRDefault="00922B95">
      <w:pPr>
        <w:pStyle w:val="a3"/>
        <w:spacing w:before="183"/>
        <w:ind w:left="601"/>
        <w:rPr>
          <w:lang w:eastAsia="zh-CN"/>
        </w:rPr>
      </w:pPr>
      <w:r>
        <w:rPr>
          <w:lang w:eastAsia="zh-CN"/>
        </w:rPr>
        <w:t>（</w:t>
      </w:r>
      <w:r>
        <w:rPr>
          <w:rFonts w:ascii="Arial Narrow" w:eastAsia="Arial Narrow"/>
          <w:lang w:eastAsia="zh-CN"/>
        </w:rPr>
        <w:t>1</w:t>
      </w:r>
      <w:r>
        <w:rPr>
          <w:lang w:eastAsia="zh-CN"/>
        </w:rPr>
        <w:t>）法定代表人：李伟</w:t>
      </w:r>
    </w:p>
    <w:p w:rsidR="00302750" w:rsidRDefault="00922B95">
      <w:pPr>
        <w:pStyle w:val="a3"/>
        <w:spacing w:before="168"/>
        <w:ind w:left="601"/>
        <w:rPr>
          <w:lang w:eastAsia="zh-CN"/>
        </w:rPr>
      </w:pPr>
      <w:r>
        <w:rPr>
          <w:lang w:eastAsia="zh-CN"/>
        </w:rPr>
        <w:t>（</w:t>
      </w:r>
      <w:r>
        <w:rPr>
          <w:rFonts w:ascii="Arial Narrow" w:eastAsia="Arial Narrow"/>
          <w:lang w:eastAsia="zh-CN"/>
        </w:rPr>
        <w:t>2</w:t>
      </w:r>
      <w:r>
        <w:rPr>
          <w:lang w:eastAsia="zh-CN"/>
        </w:rPr>
        <w:t>）开办资金：</w:t>
      </w:r>
      <w:r>
        <w:rPr>
          <w:rFonts w:ascii="Arial Narrow" w:eastAsia="Arial Narrow"/>
          <w:lang w:eastAsia="zh-CN"/>
        </w:rPr>
        <w:t xml:space="preserve">30 </w:t>
      </w:r>
      <w:r>
        <w:rPr>
          <w:lang w:eastAsia="zh-CN"/>
        </w:rPr>
        <w:t>万元</w:t>
      </w:r>
    </w:p>
    <w:p w:rsidR="00302750" w:rsidRDefault="00922B95">
      <w:pPr>
        <w:pStyle w:val="a3"/>
        <w:spacing w:before="166"/>
        <w:ind w:left="620"/>
        <w:rPr>
          <w:lang w:eastAsia="zh-CN"/>
        </w:rPr>
      </w:pPr>
      <w:r>
        <w:rPr>
          <w:lang w:eastAsia="zh-CN"/>
        </w:rPr>
        <w:t>（</w:t>
      </w:r>
      <w:r>
        <w:rPr>
          <w:rFonts w:ascii="Arial Narrow" w:eastAsia="Arial Narrow"/>
          <w:lang w:eastAsia="zh-CN"/>
        </w:rPr>
        <w:t>3</w:t>
      </w:r>
      <w:r>
        <w:rPr>
          <w:lang w:eastAsia="zh-CN"/>
        </w:rPr>
        <w:t>）业务范围：依照相关法律法规开展教育活动</w:t>
      </w:r>
    </w:p>
    <w:p w:rsidR="00302750" w:rsidRDefault="00922B95">
      <w:pPr>
        <w:pStyle w:val="a3"/>
        <w:spacing w:before="168"/>
        <w:ind w:left="620"/>
        <w:rPr>
          <w:lang w:eastAsia="zh-CN"/>
        </w:rPr>
      </w:pPr>
      <w:r>
        <w:rPr>
          <w:spacing w:val="10"/>
          <w:lang w:eastAsia="zh-CN"/>
        </w:rPr>
        <w:t>（</w:t>
      </w:r>
      <w:r>
        <w:rPr>
          <w:rFonts w:ascii="Arial Narrow" w:eastAsia="Arial Narrow"/>
          <w:spacing w:val="10"/>
          <w:lang w:eastAsia="zh-CN"/>
        </w:rPr>
        <w:t>4</w:t>
      </w:r>
      <w:r>
        <w:rPr>
          <w:spacing w:val="10"/>
          <w:lang w:eastAsia="zh-CN"/>
        </w:rPr>
        <w:t xml:space="preserve">）住所：北京市海淀区学清路 </w:t>
      </w:r>
      <w:r>
        <w:rPr>
          <w:rFonts w:ascii="Arial Narrow" w:eastAsia="Arial Narrow"/>
          <w:spacing w:val="5"/>
          <w:lang w:eastAsia="zh-CN"/>
        </w:rPr>
        <w:t xml:space="preserve">10 </w:t>
      </w:r>
      <w:r>
        <w:rPr>
          <w:spacing w:val="15"/>
          <w:lang w:eastAsia="zh-CN"/>
        </w:rPr>
        <w:t xml:space="preserve">号院一号楼 </w:t>
      </w:r>
      <w:r>
        <w:rPr>
          <w:rFonts w:ascii="Arial Narrow" w:eastAsia="Arial Narrow"/>
          <w:lang w:eastAsia="zh-CN"/>
        </w:rPr>
        <w:t xml:space="preserve">C </w:t>
      </w:r>
      <w:r>
        <w:rPr>
          <w:lang w:eastAsia="zh-CN"/>
        </w:rPr>
        <w:t>座</w:t>
      </w:r>
      <w:r>
        <w:rPr>
          <w:spacing w:val="-80"/>
          <w:lang w:eastAsia="zh-CN"/>
        </w:rPr>
        <w:t xml:space="preserve"> </w:t>
      </w:r>
      <w:r>
        <w:rPr>
          <w:rFonts w:ascii="Arial Narrow" w:eastAsia="Arial Narrow"/>
          <w:spacing w:val="5"/>
          <w:lang w:eastAsia="zh-CN"/>
        </w:rPr>
        <w:t xml:space="preserve">15 </w:t>
      </w:r>
      <w:r>
        <w:rPr>
          <w:lang w:eastAsia="zh-CN"/>
        </w:rPr>
        <w:t>层</w:t>
      </w:r>
    </w:p>
    <w:p w:rsidR="00302750" w:rsidRDefault="00922B95">
      <w:pPr>
        <w:pStyle w:val="a3"/>
        <w:spacing w:before="166"/>
        <w:ind w:left="601"/>
        <w:rPr>
          <w:lang w:eastAsia="zh-CN"/>
        </w:rPr>
      </w:pPr>
      <w:r>
        <w:rPr>
          <w:lang w:eastAsia="zh-CN"/>
        </w:rPr>
        <w:t>（</w:t>
      </w:r>
      <w:r>
        <w:rPr>
          <w:rFonts w:ascii="Arial Narrow" w:eastAsia="Arial Narrow"/>
          <w:lang w:eastAsia="zh-CN"/>
        </w:rPr>
        <w:t>5</w:t>
      </w:r>
      <w:r>
        <w:rPr>
          <w:lang w:eastAsia="zh-CN"/>
        </w:rPr>
        <w:t>）举办者：无。</w:t>
      </w:r>
    </w:p>
    <w:p w:rsidR="00302750" w:rsidRDefault="00922B95">
      <w:pPr>
        <w:pStyle w:val="a3"/>
        <w:spacing w:before="168"/>
        <w:ind w:left="601"/>
        <w:rPr>
          <w:lang w:eastAsia="zh-CN"/>
        </w:rPr>
      </w:pPr>
      <w:r>
        <w:rPr>
          <w:lang w:eastAsia="zh-CN"/>
        </w:rPr>
        <w:t>（</w:t>
      </w:r>
      <w:r>
        <w:rPr>
          <w:rFonts w:ascii="Arial Narrow" w:eastAsia="Arial Narrow"/>
          <w:lang w:eastAsia="zh-CN"/>
        </w:rPr>
        <w:t>6</w:t>
      </w:r>
      <w:r>
        <w:rPr>
          <w:lang w:eastAsia="zh-CN"/>
        </w:rPr>
        <w:t>）出资者、出资比例及出资方式：开办资金</w:t>
      </w:r>
      <w:r>
        <w:rPr>
          <w:spacing w:val="-55"/>
          <w:lang w:eastAsia="zh-CN"/>
        </w:rPr>
        <w:t xml:space="preserve"> </w:t>
      </w:r>
      <w:r>
        <w:rPr>
          <w:rFonts w:ascii="Arial Narrow" w:eastAsia="Arial Narrow"/>
          <w:lang w:eastAsia="zh-CN"/>
        </w:rPr>
        <w:t xml:space="preserve">30 </w:t>
      </w:r>
      <w:r>
        <w:rPr>
          <w:lang w:eastAsia="zh-CN"/>
        </w:rPr>
        <w:t>万元由自有资金滚存形成，占</w:t>
      </w:r>
    </w:p>
    <w:p w:rsidR="00302750" w:rsidRDefault="00922B95">
      <w:pPr>
        <w:pStyle w:val="a3"/>
        <w:spacing w:before="166" w:line="362" w:lineRule="auto"/>
        <w:ind w:left="241" w:right="148"/>
        <w:rPr>
          <w:lang w:eastAsia="zh-CN"/>
        </w:rPr>
      </w:pPr>
      <w:r>
        <w:rPr>
          <w:rFonts w:ascii="Arial Narrow" w:eastAsia="Arial Narrow"/>
          <w:lang w:eastAsia="zh-CN"/>
        </w:rPr>
        <w:t>100</w:t>
      </w:r>
      <w:r>
        <w:rPr>
          <w:rFonts w:ascii="Arial Narrow" w:eastAsia="Arial Narrow"/>
          <w:spacing w:val="-3"/>
          <w:lang w:eastAsia="zh-CN"/>
        </w:rPr>
        <w:t>%</w:t>
      </w:r>
      <w:r>
        <w:rPr>
          <w:spacing w:val="-24"/>
          <w:lang w:eastAsia="zh-CN"/>
        </w:rPr>
        <w:t>，</w:t>
      </w:r>
      <w:r>
        <w:rPr>
          <w:lang w:eastAsia="zh-CN"/>
        </w:rPr>
        <w:t>根据北京华威会计师事务</w:t>
      </w:r>
      <w:r>
        <w:rPr>
          <w:spacing w:val="-24"/>
          <w:lang w:eastAsia="zh-CN"/>
        </w:rPr>
        <w:t>所</w:t>
      </w:r>
      <w:r>
        <w:rPr>
          <w:lang w:eastAsia="zh-CN"/>
        </w:rPr>
        <w:t>（</w:t>
      </w:r>
      <w:r>
        <w:rPr>
          <w:rFonts w:ascii="Arial Narrow" w:eastAsia="Arial Narrow"/>
          <w:lang w:eastAsia="zh-CN"/>
        </w:rPr>
        <w:t>19</w:t>
      </w:r>
      <w:r>
        <w:rPr>
          <w:rFonts w:ascii="Arial Narrow" w:eastAsia="Arial Narrow"/>
          <w:spacing w:val="-2"/>
          <w:lang w:eastAsia="zh-CN"/>
        </w:rPr>
        <w:t>9</w:t>
      </w:r>
      <w:r>
        <w:rPr>
          <w:rFonts w:ascii="Arial Narrow" w:eastAsia="Arial Narrow"/>
          <w:spacing w:val="1"/>
          <w:lang w:eastAsia="zh-CN"/>
        </w:rPr>
        <w:t>8</w:t>
      </w:r>
      <w:r>
        <w:rPr>
          <w:spacing w:val="-24"/>
          <w:lang w:eastAsia="zh-CN"/>
        </w:rPr>
        <w:t>）</w:t>
      </w:r>
      <w:r>
        <w:rPr>
          <w:spacing w:val="-3"/>
          <w:lang w:eastAsia="zh-CN"/>
        </w:rPr>
        <w:t>华</w:t>
      </w:r>
      <w:r>
        <w:rPr>
          <w:lang w:eastAsia="zh-CN"/>
        </w:rPr>
        <w:t>验字第</w:t>
      </w:r>
      <w:r>
        <w:rPr>
          <w:spacing w:val="-60"/>
          <w:lang w:eastAsia="zh-CN"/>
        </w:rPr>
        <w:t xml:space="preserve"> </w:t>
      </w:r>
      <w:r>
        <w:rPr>
          <w:rFonts w:ascii="Arial Narrow" w:eastAsia="Arial Narrow"/>
          <w:lang w:eastAsia="zh-CN"/>
        </w:rPr>
        <w:t>301</w:t>
      </w:r>
      <w:r>
        <w:rPr>
          <w:rFonts w:ascii="Arial Narrow" w:eastAsia="Arial Narrow"/>
          <w:spacing w:val="6"/>
          <w:lang w:eastAsia="zh-CN"/>
        </w:rPr>
        <w:t xml:space="preserve"> </w:t>
      </w:r>
      <w:r>
        <w:rPr>
          <w:lang w:eastAsia="zh-CN"/>
        </w:rPr>
        <w:t>号报告确</w:t>
      </w:r>
      <w:r>
        <w:rPr>
          <w:spacing w:val="-27"/>
          <w:lang w:eastAsia="zh-CN"/>
        </w:rPr>
        <w:t>认</w:t>
      </w:r>
      <w:r>
        <w:rPr>
          <w:lang w:eastAsia="zh-CN"/>
        </w:rPr>
        <w:t>（更名前原单位名称为北京中医药进修学院</w:t>
      </w:r>
      <w:r>
        <w:rPr>
          <w:spacing w:val="-120"/>
          <w:lang w:eastAsia="zh-CN"/>
        </w:rPr>
        <w:t>）</w:t>
      </w:r>
      <w:r>
        <w:rPr>
          <w:lang w:eastAsia="zh-CN"/>
        </w:rPr>
        <w:t>，已按时足额履行出资义务。</w:t>
      </w:r>
    </w:p>
    <w:p w:rsidR="00302750" w:rsidRDefault="00922B95">
      <w:pPr>
        <w:pStyle w:val="a3"/>
        <w:spacing w:before="61"/>
        <w:ind w:left="620"/>
        <w:rPr>
          <w:lang w:eastAsia="zh-CN"/>
        </w:rPr>
      </w:pPr>
      <w:r>
        <w:rPr>
          <w:lang w:eastAsia="zh-CN"/>
        </w:rPr>
        <w:t>（</w:t>
      </w:r>
      <w:r>
        <w:rPr>
          <w:rFonts w:ascii="Arial Narrow" w:eastAsia="Arial Narrow"/>
          <w:lang w:eastAsia="zh-CN"/>
        </w:rPr>
        <w:t>7</w:t>
      </w:r>
      <w:r>
        <w:rPr>
          <w:lang w:eastAsia="zh-CN"/>
        </w:rPr>
        <w:t>）组织机构：实行理事会领导下的院长负责制。</w:t>
      </w:r>
    </w:p>
    <w:p w:rsidR="00302750" w:rsidRDefault="00922B95">
      <w:pPr>
        <w:pStyle w:val="a3"/>
        <w:spacing w:before="168"/>
        <w:ind w:left="620"/>
        <w:rPr>
          <w:lang w:eastAsia="zh-CN"/>
        </w:rPr>
      </w:pPr>
      <w:r>
        <w:rPr>
          <w:lang w:eastAsia="zh-CN"/>
        </w:rPr>
        <w:t>（</w:t>
      </w:r>
      <w:r>
        <w:rPr>
          <w:rFonts w:ascii="Arial Narrow" w:eastAsia="Arial Narrow"/>
          <w:lang w:eastAsia="zh-CN"/>
        </w:rPr>
        <w:t>8</w:t>
      </w:r>
      <w:r>
        <w:rPr>
          <w:lang w:eastAsia="zh-CN"/>
        </w:rPr>
        <w:t>）理事会人员构成：理事会成员</w:t>
      </w:r>
      <w:r>
        <w:rPr>
          <w:spacing w:val="-60"/>
          <w:lang w:eastAsia="zh-CN"/>
        </w:rPr>
        <w:t xml:space="preserve"> </w:t>
      </w:r>
      <w:r>
        <w:rPr>
          <w:rFonts w:ascii="Arial Narrow" w:eastAsia="Arial Narrow"/>
          <w:lang w:eastAsia="zh-CN"/>
        </w:rPr>
        <w:t xml:space="preserve">5 </w:t>
      </w:r>
      <w:r>
        <w:rPr>
          <w:lang w:eastAsia="zh-CN"/>
        </w:rPr>
        <w:t>人，监事</w:t>
      </w:r>
      <w:r>
        <w:rPr>
          <w:spacing w:val="-60"/>
          <w:lang w:eastAsia="zh-CN"/>
        </w:rPr>
        <w:t xml:space="preserve"> </w:t>
      </w:r>
      <w:r>
        <w:rPr>
          <w:rFonts w:ascii="Arial Narrow" w:eastAsia="Arial Narrow"/>
          <w:lang w:eastAsia="zh-CN"/>
        </w:rPr>
        <w:t xml:space="preserve">1 </w:t>
      </w:r>
      <w:r>
        <w:rPr>
          <w:lang w:eastAsia="zh-CN"/>
        </w:rPr>
        <w:t>人。</w:t>
      </w:r>
    </w:p>
    <w:p w:rsidR="00302750" w:rsidRDefault="00922B95">
      <w:pPr>
        <w:pStyle w:val="a3"/>
        <w:spacing w:before="166"/>
        <w:ind w:left="620"/>
        <w:rPr>
          <w:lang w:eastAsia="zh-CN"/>
        </w:rPr>
      </w:pPr>
      <w:r>
        <w:rPr>
          <w:lang w:eastAsia="zh-CN"/>
        </w:rPr>
        <w:t>（</w:t>
      </w:r>
      <w:r>
        <w:rPr>
          <w:rFonts w:ascii="Arial Narrow" w:eastAsia="Arial Narrow"/>
          <w:lang w:eastAsia="zh-CN"/>
        </w:rPr>
        <w:t>9</w:t>
      </w:r>
      <w:r>
        <w:rPr>
          <w:lang w:eastAsia="zh-CN"/>
        </w:rPr>
        <w:t>）内设机构：院长办公室、教务处、财务处、招生就业办公室。</w:t>
      </w:r>
    </w:p>
    <w:p w:rsidR="00302750" w:rsidRDefault="00922B95">
      <w:pPr>
        <w:pStyle w:val="a3"/>
        <w:spacing w:before="168"/>
        <w:ind w:left="620"/>
        <w:rPr>
          <w:lang w:eastAsia="zh-CN"/>
        </w:rPr>
      </w:pPr>
      <w:r>
        <w:rPr>
          <w:lang w:eastAsia="zh-CN"/>
        </w:rPr>
        <w:t>（</w:t>
      </w:r>
      <w:r>
        <w:rPr>
          <w:rFonts w:ascii="Arial Narrow" w:eastAsia="Arial Narrow"/>
          <w:lang w:eastAsia="zh-CN"/>
        </w:rPr>
        <w:t>10</w:t>
      </w:r>
      <w:r>
        <w:rPr>
          <w:lang w:eastAsia="zh-CN"/>
        </w:rPr>
        <w:t>）本学院院长：李伟</w:t>
      </w:r>
    </w:p>
    <w:p w:rsidR="00302750" w:rsidRDefault="00302750">
      <w:pPr>
        <w:rPr>
          <w:lang w:eastAsia="zh-CN"/>
        </w:rPr>
        <w:sectPr w:rsidR="00302750">
          <w:pgSz w:w="11910" w:h="16840"/>
          <w:pgMar w:top="820" w:right="1120" w:bottom="1200" w:left="1660" w:header="594" w:footer="1012" w:gutter="0"/>
          <w:cols w:space="720"/>
        </w:sectPr>
      </w:pPr>
    </w:p>
    <w:p w:rsidR="00302750" w:rsidRDefault="00302750">
      <w:pPr>
        <w:pStyle w:val="a3"/>
        <w:spacing w:before="6"/>
        <w:rPr>
          <w:sz w:val="16"/>
          <w:lang w:eastAsia="zh-CN"/>
        </w:rPr>
      </w:pPr>
    </w:p>
    <w:p w:rsidR="00302750" w:rsidRDefault="00922B95">
      <w:pPr>
        <w:pStyle w:val="a3"/>
        <w:spacing w:before="44" w:line="360" w:lineRule="auto"/>
        <w:ind w:left="241" w:right="150" w:firstLine="359"/>
        <w:rPr>
          <w:lang w:eastAsia="zh-CN"/>
        </w:rPr>
      </w:pPr>
      <w:r>
        <w:rPr>
          <w:spacing w:val="-3"/>
          <w:lang w:eastAsia="zh-CN"/>
        </w:rPr>
        <w:t>（</w:t>
      </w:r>
      <w:r>
        <w:rPr>
          <w:rFonts w:ascii="Arial Narrow" w:eastAsia="Arial Narrow"/>
          <w:spacing w:val="-3"/>
          <w:lang w:eastAsia="zh-CN"/>
        </w:rPr>
        <w:t>11</w:t>
      </w:r>
      <w:r>
        <w:rPr>
          <w:spacing w:val="-3"/>
          <w:lang w:eastAsia="zh-CN"/>
        </w:rPr>
        <w:t xml:space="preserve">）单位规模：现有教职工人数 </w:t>
      </w:r>
      <w:r>
        <w:rPr>
          <w:rFonts w:ascii="Arial Narrow" w:eastAsia="Arial Narrow"/>
          <w:lang w:eastAsia="zh-CN"/>
        </w:rPr>
        <w:t xml:space="preserve">10 </w:t>
      </w:r>
      <w:r>
        <w:rPr>
          <w:spacing w:val="-3"/>
          <w:lang w:eastAsia="zh-CN"/>
        </w:rPr>
        <w:t xml:space="preserve">人，其中专职教师 </w:t>
      </w:r>
      <w:r>
        <w:rPr>
          <w:rFonts w:ascii="Arial Narrow" w:eastAsia="Arial Narrow"/>
          <w:lang w:eastAsia="zh-CN"/>
        </w:rPr>
        <w:t xml:space="preserve">3 </w:t>
      </w:r>
      <w:r>
        <w:rPr>
          <w:spacing w:val="-3"/>
          <w:lang w:eastAsia="zh-CN"/>
        </w:rPr>
        <w:t xml:space="preserve">人，兼职教师 </w:t>
      </w:r>
      <w:r>
        <w:rPr>
          <w:rFonts w:ascii="Arial Narrow" w:eastAsia="Arial Narrow"/>
          <w:lang w:eastAsia="zh-CN"/>
        </w:rPr>
        <w:t xml:space="preserve">5 </w:t>
      </w:r>
      <w:r>
        <w:rPr>
          <w:spacing w:val="-3"/>
          <w:lang w:eastAsia="zh-CN"/>
        </w:rPr>
        <w:t>人，行政人员</w:t>
      </w:r>
      <w:r>
        <w:rPr>
          <w:spacing w:val="-61"/>
          <w:lang w:eastAsia="zh-CN"/>
        </w:rPr>
        <w:t xml:space="preserve"> </w:t>
      </w:r>
      <w:r>
        <w:rPr>
          <w:rFonts w:ascii="Arial Narrow" w:eastAsia="Arial Narrow"/>
          <w:lang w:eastAsia="zh-CN"/>
        </w:rPr>
        <w:t xml:space="preserve">2 </w:t>
      </w:r>
      <w:r>
        <w:rPr>
          <w:lang w:eastAsia="zh-CN"/>
        </w:rPr>
        <w:t>人；现有在校学生人数</w:t>
      </w:r>
      <w:r>
        <w:rPr>
          <w:spacing w:val="-60"/>
          <w:lang w:eastAsia="zh-CN"/>
        </w:rPr>
        <w:t xml:space="preserve"> </w:t>
      </w:r>
      <w:r>
        <w:rPr>
          <w:rFonts w:ascii="Arial Narrow" w:eastAsia="Arial Narrow"/>
          <w:lang w:eastAsia="zh-CN"/>
        </w:rPr>
        <w:t xml:space="preserve">499 </w:t>
      </w:r>
      <w:r>
        <w:rPr>
          <w:lang w:eastAsia="zh-CN"/>
        </w:rPr>
        <w:t>人。</w:t>
      </w:r>
    </w:p>
    <w:p w:rsidR="00302750" w:rsidRDefault="00922B95">
      <w:pPr>
        <w:pStyle w:val="a3"/>
        <w:spacing w:before="32" w:line="360" w:lineRule="auto"/>
        <w:ind w:left="241" w:right="153" w:firstLine="359"/>
        <w:rPr>
          <w:lang w:eastAsia="zh-CN"/>
        </w:rPr>
      </w:pPr>
      <w:r>
        <w:rPr>
          <w:lang w:eastAsia="zh-CN"/>
        </w:rPr>
        <w:t>（</w:t>
      </w:r>
      <w:r>
        <w:rPr>
          <w:rFonts w:ascii="Arial Narrow" w:eastAsia="Arial Narrow"/>
          <w:lang w:eastAsia="zh-CN"/>
        </w:rPr>
        <w:t>12</w:t>
      </w:r>
      <w:r>
        <w:rPr>
          <w:spacing w:val="-3"/>
          <w:lang w:eastAsia="zh-CN"/>
        </w:rPr>
        <w:t>）</w:t>
      </w:r>
      <w:r>
        <w:rPr>
          <w:lang w:eastAsia="zh-CN"/>
        </w:rPr>
        <w:t>财务管理机构</w:t>
      </w:r>
      <w:r>
        <w:rPr>
          <w:spacing w:val="-3"/>
          <w:lang w:eastAsia="zh-CN"/>
        </w:rPr>
        <w:t>及</w:t>
      </w:r>
      <w:r>
        <w:rPr>
          <w:lang w:eastAsia="zh-CN"/>
        </w:rPr>
        <w:t>财务人员</w:t>
      </w:r>
      <w:r>
        <w:rPr>
          <w:spacing w:val="-2"/>
          <w:lang w:eastAsia="zh-CN"/>
        </w:rPr>
        <w:t>：</w:t>
      </w:r>
      <w:r>
        <w:rPr>
          <w:lang w:eastAsia="zh-CN"/>
        </w:rPr>
        <w:t>本学院设置财务处</w:t>
      </w:r>
      <w:r>
        <w:rPr>
          <w:spacing w:val="-3"/>
          <w:lang w:eastAsia="zh-CN"/>
        </w:rPr>
        <w:t>，</w:t>
      </w:r>
      <w:r>
        <w:rPr>
          <w:lang w:eastAsia="zh-CN"/>
        </w:rPr>
        <w:t>财务主管李伟</w:t>
      </w:r>
      <w:r>
        <w:rPr>
          <w:spacing w:val="-3"/>
          <w:lang w:eastAsia="zh-CN"/>
        </w:rPr>
        <w:t>。</w:t>
      </w:r>
      <w:r>
        <w:rPr>
          <w:lang w:eastAsia="zh-CN"/>
        </w:rPr>
        <w:t>配备兼职会计、专职出纳。会计刘燕（无职称</w:t>
      </w:r>
      <w:r>
        <w:rPr>
          <w:spacing w:val="-120"/>
          <w:lang w:eastAsia="zh-CN"/>
        </w:rPr>
        <w:t>）</w:t>
      </w:r>
      <w:r>
        <w:rPr>
          <w:lang w:eastAsia="zh-CN"/>
        </w:rPr>
        <w:t>；出纳王嘉伟（无职称</w:t>
      </w:r>
      <w:r>
        <w:rPr>
          <w:spacing w:val="-120"/>
          <w:lang w:eastAsia="zh-CN"/>
        </w:rPr>
        <w:t>）</w:t>
      </w:r>
      <w:r>
        <w:rPr>
          <w:lang w:eastAsia="zh-CN"/>
        </w:rPr>
        <w:t>。</w:t>
      </w:r>
    </w:p>
    <w:p w:rsidR="00302750" w:rsidRDefault="00922B95">
      <w:pPr>
        <w:pStyle w:val="a3"/>
        <w:spacing w:before="65"/>
        <w:ind w:left="620"/>
        <w:rPr>
          <w:lang w:eastAsia="zh-CN"/>
        </w:rPr>
      </w:pPr>
      <w:r>
        <w:rPr>
          <w:lang w:eastAsia="zh-CN"/>
        </w:rPr>
        <w:t>（</w:t>
      </w:r>
      <w:r>
        <w:rPr>
          <w:rFonts w:ascii="Arial Narrow" w:eastAsia="Arial Narrow"/>
          <w:lang w:eastAsia="zh-CN"/>
        </w:rPr>
        <w:t>13</w:t>
      </w:r>
      <w:r>
        <w:rPr>
          <w:lang w:eastAsia="zh-CN"/>
        </w:rPr>
        <w:t>）全部开户银行和账户：</w:t>
      </w:r>
    </w:p>
    <w:p w:rsidR="00302750" w:rsidRDefault="00922B95">
      <w:pPr>
        <w:pStyle w:val="a3"/>
        <w:spacing w:before="166" w:line="381" w:lineRule="auto"/>
        <w:ind w:left="620" w:right="2505"/>
        <w:rPr>
          <w:rFonts w:ascii="Arial Narrow" w:eastAsia="Arial Narrow"/>
          <w:lang w:eastAsia="zh-CN"/>
        </w:rPr>
      </w:pPr>
      <w:r>
        <w:rPr>
          <w:lang w:eastAsia="zh-CN"/>
        </w:rPr>
        <w:t>基本账户：中国农业银行北京市西城区支行天通苑分理处账号：</w:t>
      </w:r>
      <w:r>
        <w:rPr>
          <w:rFonts w:ascii="Arial Narrow" w:eastAsia="Arial Narrow"/>
          <w:spacing w:val="-14"/>
          <w:lang w:eastAsia="zh-CN"/>
        </w:rPr>
        <w:t>1</w:t>
      </w:r>
      <w:r>
        <w:rPr>
          <w:rFonts w:ascii="Arial Narrow" w:eastAsia="Arial Narrow"/>
          <w:lang w:eastAsia="zh-CN"/>
        </w:rPr>
        <w:t>1</w:t>
      </w:r>
      <w:r>
        <w:rPr>
          <w:rFonts w:ascii="Arial Narrow" w:eastAsia="Arial Narrow"/>
          <w:spacing w:val="-2"/>
          <w:lang w:eastAsia="zh-CN"/>
        </w:rPr>
        <w:t>0</w:t>
      </w:r>
      <w:r>
        <w:rPr>
          <w:rFonts w:ascii="Arial Narrow" w:eastAsia="Arial Narrow"/>
          <w:lang w:eastAsia="zh-CN"/>
        </w:rPr>
        <w:t>20</w:t>
      </w:r>
      <w:r>
        <w:rPr>
          <w:rFonts w:ascii="Arial Narrow" w:eastAsia="Arial Narrow"/>
          <w:spacing w:val="-2"/>
          <w:lang w:eastAsia="zh-CN"/>
        </w:rPr>
        <w:t>9</w:t>
      </w:r>
      <w:r>
        <w:rPr>
          <w:rFonts w:ascii="Arial Narrow" w:eastAsia="Arial Narrow"/>
          <w:lang w:eastAsia="zh-CN"/>
        </w:rPr>
        <w:t>0</w:t>
      </w:r>
      <w:r>
        <w:rPr>
          <w:rFonts w:ascii="Arial Narrow" w:eastAsia="Arial Narrow"/>
          <w:spacing w:val="-2"/>
          <w:lang w:eastAsia="zh-CN"/>
        </w:rPr>
        <w:t>1</w:t>
      </w:r>
      <w:r>
        <w:rPr>
          <w:rFonts w:ascii="Arial Narrow" w:eastAsia="Arial Narrow"/>
          <w:lang w:eastAsia="zh-CN"/>
        </w:rPr>
        <w:t>04</w:t>
      </w:r>
      <w:r>
        <w:rPr>
          <w:rFonts w:ascii="Arial Narrow" w:eastAsia="Arial Narrow"/>
          <w:spacing w:val="-2"/>
          <w:lang w:eastAsia="zh-CN"/>
        </w:rPr>
        <w:t>0</w:t>
      </w:r>
      <w:r>
        <w:rPr>
          <w:rFonts w:ascii="Arial Narrow" w:eastAsia="Arial Narrow"/>
          <w:lang w:eastAsia="zh-CN"/>
        </w:rPr>
        <w:t>00</w:t>
      </w:r>
      <w:r>
        <w:rPr>
          <w:rFonts w:ascii="Arial Narrow" w:eastAsia="Arial Narrow"/>
          <w:spacing w:val="-2"/>
          <w:lang w:eastAsia="zh-CN"/>
        </w:rPr>
        <w:t>40</w:t>
      </w:r>
      <w:r>
        <w:rPr>
          <w:rFonts w:ascii="Arial Narrow" w:eastAsia="Arial Narrow"/>
          <w:lang w:eastAsia="zh-CN"/>
        </w:rPr>
        <w:t>33</w:t>
      </w:r>
    </w:p>
    <w:p w:rsidR="00302750" w:rsidRDefault="00922B95">
      <w:pPr>
        <w:pStyle w:val="a3"/>
        <w:spacing w:before="5" w:line="381" w:lineRule="auto"/>
        <w:ind w:left="241" w:right="153" w:firstLine="359"/>
        <w:rPr>
          <w:lang w:eastAsia="zh-CN"/>
        </w:rPr>
      </w:pPr>
      <w:r>
        <w:rPr>
          <w:lang w:eastAsia="zh-CN"/>
        </w:rPr>
        <w:t>本学院开立的银行账户与教育行政部门登记管理机关备案的信息一致</w:t>
      </w:r>
      <w:r>
        <w:rPr>
          <w:spacing w:val="-29"/>
          <w:lang w:eastAsia="zh-CN"/>
        </w:rPr>
        <w:t>，</w:t>
      </w:r>
      <w:r>
        <w:rPr>
          <w:lang w:eastAsia="zh-CN"/>
        </w:rPr>
        <w:t>账号和账户使用正常。</w:t>
      </w:r>
    </w:p>
    <w:p w:rsidR="00302750" w:rsidRDefault="00922B95">
      <w:pPr>
        <w:pStyle w:val="a3"/>
        <w:spacing w:before="41" w:line="381" w:lineRule="auto"/>
        <w:ind w:left="241" w:right="153" w:firstLine="359"/>
        <w:rPr>
          <w:lang w:eastAsia="zh-CN"/>
        </w:rPr>
      </w:pPr>
      <w:r>
        <w:rPr>
          <w:lang w:eastAsia="zh-CN"/>
        </w:rPr>
        <w:t>本年度所有收入统一纳入教育行政部门基本账户情况</w:t>
      </w:r>
      <w:r>
        <w:rPr>
          <w:spacing w:val="-29"/>
          <w:lang w:eastAsia="zh-CN"/>
        </w:rPr>
        <w:t>：</w:t>
      </w:r>
      <w:r>
        <w:rPr>
          <w:lang w:eastAsia="zh-CN"/>
        </w:rPr>
        <w:t>本学院所有收入已统一纳入教育行政部门备案的银行基本账户</w:t>
      </w:r>
    </w:p>
    <w:p w:rsidR="00302750" w:rsidRDefault="00922B95">
      <w:pPr>
        <w:pStyle w:val="a3"/>
        <w:spacing w:before="41"/>
        <w:ind w:left="620"/>
        <w:rPr>
          <w:lang w:eastAsia="zh-CN"/>
        </w:rPr>
      </w:pPr>
      <w:r>
        <w:rPr>
          <w:rFonts w:ascii="Arial Narrow" w:eastAsia="Arial Narrow"/>
          <w:lang w:eastAsia="zh-CN"/>
        </w:rPr>
        <w:t xml:space="preserve">2022 </w:t>
      </w:r>
      <w:r>
        <w:rPr>
          <w:lang w:eastAsia="zh-CN"/>
        </w:rPr>
        <w:t>年度本学院参加市教委年检结论为通过。</w:t>
      </w:r>
    </w:p>
    <w:p w:rsidR="00302750" w:rsidRDefault="00922B95">
      <w:pPr>
        <w:tabs>
          <w:tab w:val="left" w:pos="1400"/>
        </w:tabs>
        <w:spacing w:before="168" w:line="304" w:lineRule="auto"/>
        <w:ind w:left="594" w:right="3924" w:firstLine="26"/>
        <w:rPr>
          <w:rFonts w:ascii="Microsoft JhengHei" w:eastAsia="Microsoft JhengHei"/>
          <w:b/>
          <w:sz w:val="24"/>
          <w:lang w:eastAsia="zh-CN"/>
        </w:rPr>
      </w:pPr>
      <w:r>
        <w:rPr>
          <w:rFonts w:ascii="Arial Narrow" w:eastAsia="Arial Narrow"/>
          <w:sz w:val="24"/>
          <w:lang w:eastAsia="zh-CN"/>
        </w:rPr>
        <w:t xml:space="preserve">2023 </w:t>
      </w:r>
      <w:r>
        <w:rPr>
          <w:sz w:val="24"/>
          <w:lang w:eastAsia="zh-CN"/>
        </w:rPr>
        <w:t>年度本学院未参加社会组织等级评估。</w:t>
      </w:r>
      <w:bookmarkStart w:id="4" w:name="二、_审计情况"/>
      <w:bookmarkEnd w:id="4"/>
      <w:r>
        <w:rPr>
          <w:rFonts w:ascii="Microsoft JhengHei" w:eastAsia="Microsoft JhengHei" w:hint="eastAsia"/>
          <w:b/>
          <w:sz w:val="24"/>
          <w:lang w:eastAsia="zh-CN"/>
        </w:rPr>
        <w:t>二、</w:t>
      </w:r>
      <w:r>
        <w:rPr>
          <w:rFonts w:ascii="Microsoft JhengHei" w:eastAsia="Microsoft JhengHei" w:hint="eastAsia"/>
          <w:b/>
          <w:sz w:val="24"/>
          <w:lang w:eastAsia="zh-CN"/>
        </w:rPr>
        <w:tab/>
        <w:t xml:space="preserve"> 审计情况</w:t>
      </w:r>
    </w:p>
    <w:p w:rsidR="00302750" w:rsidRDefault="00922B95">
      <w:pPr>
        <w:pStyle w:val="a3"/>
        <w:spacing w:before="74"/>
        <w:ind w:left="567"/>
        <w:rPr>
          <w:lang w:eastAsia="zh-CN"/>
        </w:rPr>
      </w:pPr>
      <w:bookmarkStart w:id="5" w:name="（一）_财务内控制度建设情况"/>
      <w:bookmarkEnd w:id="5"/>
      <w:r>
        <w:rPr>
          <w:lang w:eastAsia="zh-CN"/>
        </w:rPr>
        <w:t>（一）</w:t>
      </w:r>
      <w:r>
        <w:rPr>
          <w:spacing w:val="-92"/>
          <w:lang w:eastAsia="zh-CN"/>
        </w:rPr>
        <w:t xml:space="preserve"> </w:t>
      </w:r>
      <w:r>
        <w:rPr>
          <w:lang w:eastAsia="zh-CN"/>
        </w:rPr>
        <w:t>财务内控制度建设情况</w:t>
      </w:r>
    </w:p>
    <w:p w:rsidR="00302750" w:rsidRDefault="00922B95">
      <w:pPr>
        <w:pStyle w:val="a3"/>
        <w:spacing w:before="151" w:line="357" w:lineRule="auto"/>
        <w:ind w:left="140" w:right="154" w:firstLine="479"/>
        <w:rPr>
          <w:lang w:eastAsia="zh-CN"/>
        </w:rPr>
      </w:pPr>
      <w:r>
        <w:rPr>
          <w:lang w:eastAsia="zh-CN"/>
        </w:rPr>
        <w:t>本学院已建立了财务管理制度</w:t>
      </w:r>
      <w:r>
        <w:rPr>
          <w:spacing w:val="-17"/>
          <w:lang w:eastAsia="zh-CN"/>
        </w:rPr>
        <w:t>、</w:t>
      </w:r>
      <w:r>
        <w:rPr>
          <w:lang w:eastAsia="zh-CN"/>
        </w:rPr>
        <w:t>会计流程及核算制度</w:t>
      </w:r>
      <w:r>
        <w:rPr>
          <w:spacing w:val="-17"/>
          <w:lang w:eastAsia="zh-CN"/>
        </w:rPr>
        <w:t>、</w:t>
      </w:r>
      <w:r>
        <w:rPr>
          <w:lang w:eastAsia="zh-CN"/>
        </w:rPr>
        <w:t>办学成本核算制度</w:t>
      </w:r>
      <w:r>
        <w:rPr>
          <w:spacing w:val="-17"/>
          <w:lang w:eastAsia="zh-CN"/>
        </w:rPr>
        <w:t>、</w:t>
      </w:r>
      <w:r>
        <w:rPr>
          <w:lang w:eastAsia="zh-CN"/>
        </w:rPr>
        <w:t>资产管理制度、预算管理制度等。</w:t>
      </w:r>
    </w:p>
    <w:p w:rsidR="00302750" w:rsidRDefault="00922B95">
      <w:pPr>
        <w:pStyle w:val="a3"/>
        <w:spacing w:before="32"/>
        <w:ind w:left="620"/>
        <w:rPr>
          <w:lang w:eastAsia="zh-CN"/>
        </w:rPr>
      </w:pPr>
      <w:bookmarkStart w:id="6" w:name="（二）财务情况"/>
      <w:bookmarkEnd w:id="6"/>
      <w:r>
        <w:rPr>
          <w:lang w:eastAsia="zh-CN"/>
        </w:rPr>
        <w:t>（二）财务情况</w:t>
      </w:r>
    </w:p>
    <w:p w:rsidR="00302750" w:rsidRDefault="00922B95">
      <w:pPr>
        <w:pStyle w:val="a3"/>
        <w:spacing w:before="185"/>
        <w:ind w:left="620"/>
        <w:rPr>
          <w:lang w:eastAsia="zh-CN"/>
        </w:rPr>
      </w:pPr>
      <w:r>
        <w:rPr>
          <w:rFonts w:ascii="Arial Narrow" w:eastAsia="Arial Narrow"/>
          <w:lang w:eastAsia="zh-CN"/>
        </w:rPr>
        <w:t>1</w:t>
      </w:r>
      <w:r>
        <w:rPr>
          <w:lang w:eastAsia="zh-CN"/>
        </w:rPr>
        <w:t>、截止</w:t>
      </w:r>
      <w:r>
        <w:rPr>
          <w:spacing w:val="-61"/>
          <w:lang w:eastAsia="zh-CN"/>
        </w:rPr>
        <w:t xml:space="preserve"> </w:t>
      </w:r>
      <w:r>
        <w:rPr>
          <w:rFonts w:ascii="Arial Narrow" w:eastAsia="Arial Narrow"/>
          <w:lang w:eastAsia="zh-CN"/>
        </w:rPr>
        <w:t xml:space="preserve">2023 </w:t>
      </w:r>
      <w:r>
        <w:rPr>
          <w:lang w:eastAsia="zh-CN"/>
        </w:rPr>
        <w:t>年</w:t>
      </w:r>
      <w:r>
        <w:rPr>
          <w:spacing w:val="-61"/>
          <w:lang w:eastAsia="zh-CN"/>
        </w:rPr>
        <w:t xml:space="preserve"> </w:t>
      </w:r>
      <w:r>
        <w:rPr>
          <w:rFonts w:ascii="Arial Narrow" w:eastAsia="Arial Narrow"/>
          <w:lang w:eastAsia="zh-CN"/>
        </w:rPr>
        <w:t xml:space="preserve">12 </w:t>
      </w:r>
      <w:r>
        <w:rPr>
          <w:lang w:eastAsia="zh-CN"/>
        </w:rPr>
        <w:t>月</w:t>
      </w:r>
      <w:r>
        <w:rPr>
          <w:spacing w:val="-61"/>
          <w:lang w:eastAsia="zh-CN"/>
        </w:rPr>
        <w:t xml:space="preserve"> </w:t>
      </w:r>
      <w:r>
        <w:rPr>
          <w:rFonts w:ascii="Arial Narrow" w:eastAsia="Arial Narrow"/>
          <w:lang w:eastAsia="zh-CN"/>
        </w:rPr>
        <w:t xml:space="preserve">31 </w:t>
      </w:r>
      <w:r>
        <w:rPr>
          <w:lang w:eastAsia="zh-CN"/>
        </w:rPr>
        <w:t>日资产、负债、净资产情况：</w:t>
      </w:r>
    </w:p>
    <w:p w:rsidR="00302750" w:rsidRDefault="00922B95">
      <w:pPr>
        <w:pStyle w:val="a3"/>
        <w:spacing w:before="166"/>
        <w:ind w:left="620"/>
        <w:rPr>
          <w:lang w:eastAsia="zh-CN"/>
        </w:rPr>
      </w:pPr>
      <w:r>
        <w:rPr>
          <w:lang w:eastAsia="zh-CN"/>
        </w:rPr>
        <w:t>截止</w:t>
      </w:r>
      <w:r>
        <w:rPr>
          <w:spacing w:val="-61"/>
          <w:lang w:eastAsia="zh-CN"/>
        </w:rPr>
        <w:t xml:space="preserve"> </w:t>
      </w:r>
      <w:r>
        <w:rPr>
          <w:rFonts w:ascii="Arial Narrow" w:eastAsia="Arial Narrow"/>
          <w:lang w:eastAsia="zh-CN"/>
        </w:rPr>
        <w:t xml:space="preserve">2023 </w:t>
      </w:r>
      <w:r>
        <w:rPr>
          <w:lang w:eastAsia="zh-CN"/>
        </w:rPr>
        <w:t>年</w:t>
      </w:r>
      <w:r>
        <w:rPr>
          <w:spacing w:val="-61"/>
          <w:lang w:eastAsia="zh-CN"/>
        </w:rPr>
        <w:t xml:space="preserve"> </w:t>
      </w:r>
      <w:r>
        <w:rPr>
          <w:rFonts w:ascii="Arial Narrow" w:eastAsia="Arial Narrow"/>
          <w:lang w:eastAsia="zh-CN"/>
        </w:rPr>
        <w:t xml:space="preserve">12 </w:t>
      </w:r>
      <w:r>
        <w:rPr>
          <w:lang w:eastAsia="zh-CN"/>
        </w:rPr>
        <w:t>月</w:t>
      </w:r>
      <w:r>
        <w:rPr>
          <w:spacing w:val="-64"/>
          <w:lang w:eastAsia="zh-CN"/>
        </w:rPr>
        <w:t xml:space="preserve"> </w:t>
      </w:r>
      <w:r>
        <w:rPr>
          <w:rFonts w:ascii="Arial Narrow" w:eastAsia="Arial Narrow"/>
          <w:lang w:eastAsia="zh-CN"/>
        </w:rPr>
        <w:t xml:space="preserve">31 </w:t>
      </w:r>
      <w:r>
        <w:rPr>
          <w:lang w:eastAsia="zh-CN"/>
        </w:rPr>
        <w:t>日资产总额</w:t>
      </w:r>
      <w:r>
        <w:rPr>
          <w:spacing w:val="-61"/>
          <w:lang w:eastAsia="zh-CN"/>
        </w:rPr>
        <w:t xml:space="preserve"> </w:t>
      </w:r>
      <w:r>
        <w:rPr>
          <w:rFonts w:ascii="Arial Narrow" w:eastAsia="Arial Narrow"/>
          <w:lang w:eastAsia="zh-CN"/>
        </w:rPr>
        <w:t xml:space="preserve">433,317.93 </w:t>
      </w:r>
      <w:r>
        <w:rPr>
          <w:spacing w:val="-3"/>
          <w:lang w:eastAsia="zh-CN"/>
        </w:rPr>
        <w:t>元，负债合计</w:t>
      </w:r>
      <w:r>
        <w:rPr>
          <w:spacing w:val="-61"/>
          <w:lang w:eastAsia="zh-CN"/>
        </w:rPr>
        <w:t xml:space="preserve"> </w:t>
      </w:r>
      <w:r>
        <w:rPr>
          <w:rFonts w:ascii="Arial Narrow" w:eastAsia="Arial Narrow"/>
          <w:lang w:eastAsia="zh-CN"/>
        </w:rPr>
        <w:t xml:space="preserve">65,198.90 </w:t>
      </w:r>
      <w:r>
        <w:rPr>
          <w:spacing w:val="-3"/>
          <w:lang w:eastAsia="zh-CN"/>
        </w:rPr>
        <w:t>元，净资产合</w:t>
      </w:r>
    </w:p>
    <w:p w:rsidR="00302750" w:rsidRDefault="00922B95">
      <w:pPr>
        <w:pStyle w:val="a3"/>
        <w:spacing w:before="168"/>
        <w:ind w:left="140"/>
        <w:rPr>
          <w:lang w:eastAsia="zh-CN"/>
        </w:rPr>
      </w:pPr>
      <w:r>
        <w:rPr>
          <w:lang w:eastAsia="zh-CN"/>
        </w:rPr>
        <w:t>计</w:t>
      </w:r>
      <w:r>
        <w:rPr>
          <w:spacing w:val="-73"/>
          <w:lang w:eastAsia="zh-CN"/>
        </w:rPr>
        <w:t xml:space="preserve"> </w:t>
      </w:r>
      <w:r>
        <w:rPr>
          <w:rFonts w:ascii="Arial Narrow" w:eastAsia="Arial Narrow"/>
          <w:lang w:eastAsia="zh-CN"/>
        </w:rPr>
        <w:t xml:space="preserve">368,119.03 </w:t>
      </w:r>
      <w:r>
        <w:rPr>
          <w:lang w:eastAsia="zh-CN"/>
        </w:rPr>
        <w:t>元。</w:t>
      </w:r>
    </w:p>
    <w:p w:rsidR="00302750" w:rsidRDefault="00922B95">
      <w:pPr>
        <w:pStyle w:val="a3"/>
        <w:spacing w:before="166" w:line="362" w:lineRule="auto"/>
        <w:ind w:left="140" w:right="145" w:firstLine="479"/>
        <w:rPr>
          <w:lang w:eastAsia="zh-CN"/>
        </w:rPr>
      </w:pPr>
      <w:r>
        <w:rPr>
          <w:lang w:eastAsia="zh-CN"/>
        </w:rPr>
        <w:t>截止</w:t>
      </w:r>
      <w:r>
        <w:rPr>
          <w:spacing w:val="-60"/>
          <w:lang w:eastAsia="zh-CN"/>
        </w:rPr>
        <w:t xml:space="preserve"> </w:t>
      </w:r>
      <w:r>
        <w:rPr>
          <w:rFonts w:ascii="Arial Narrow" w:eastAsia="Arial Narrow"/>
          <w:lang w:eastAsia="zh-CN"/>
        </w:rPr>
        <w:t xml:space="preserve">2023 </w:t>
      </w:r>
      <w:r>
        <w:rPr>
          <w:lang w:eastAsia="zh-CN"/>
        </w:rPr>
        <w:t>年</w:t>
      </w:r>
      <w:r>
        <w:rPr>
          <w:spacing w:val="-60"/>
          <w:lang w:eastAsia="zh-CN"/>
        </w:rPr>
        <w:t xml:space="preserve"> </w:t>
      </w:r>
      <w:r>
        <w:rPr>
          <w:rFonts w:ascii="Arial Narrow" w:eastAsia="Arial Narrow"/>
          <w:lang w:eastAsia="zh-CN"/>
        </w:rPr>
        <w:t xml:space="preserve">12 </w:t>
      </w:r>
      <w:r>
        <w:rPr>
          <w:lang w:eastAsia="zh-CN"/>
        </w:rPr>
        <w:t>月</w:t>
      </w:r>
      <w:r>
        <w:rPr>
          <w:spacing w:val="-60"/>
          <w:lang w:eastAsia="zh-CN"/>
        </w:rPr>
        <w:t xml:space="preserve"> </w:t>
      </w:r>
      <w:r>
        <w:rPr>
          <w:rFonts w:ascii="Arial Narrow" w:eastAsia="Arial Narrow"/>
          <w:lang w:eastAsia="zh-CN"/>
        </w:rPr>
        <w:t xml:space="preserve">31 </w:t>
      </w:r>
      <w:r>
        <w:rPr>
          <w:lang w:eastAsia="zh-CN"/>
        </w:rPr>
        <w:t>日资产负债率</w:t>
      </w:r>
      <w:r>
        <w:rPr>
          <w:spacing w:val="-60"/>
          <w:lang w:eastAsia="zh-CN"/>
        </w:rPr>
        <w:t xml:space="preserve"> </w:t>
      </w:r>
      <w:r>
        <w:rPr>
          <w:rFonts w:ascii="Arial Narrow" w:eastAsia="Arial Narrow"/>
          <w:lang w:eastAsia="zh-CN"/>
        </w:rPr>
        <w:t>15.05%</w:t>
      </w:r>
      <w:r>
        <w:rPr>
          <w:lang w:eastAsia="zh-CN"/>
        </w:rPr>
        <w:t>，扣除</w:t>
      </w:r>
      <w:r>
        <w:rPr>
          <w:spacing w:val="-60"/>
          <w:lang w:eastAsia="zh-CN"/>
        </w:rPr>
        <w:t xml:space="preserve"> </w:t>
      </w:r>
      <w:r>
        <w:rPr>
          <w:rFonts w:ascii="Arial Narrow" w:eastAsia="Arial Narrow"/>
          <w:lang w:eastAsia="zh-CN"/>
        </w:rPr>
        <w:t xml:space="preserve">3 </w:t>
      </w:r>
      <w:r>
        <w:rPr>
          <w:lang w:eastAsia="zh-CN"/>
        </w:rPr>
        <w:t>年以上应收款项</w:t>
      </w:r>
      <w:r>
        <w:rPr>
          <w:spacing w:val="-59"/>
          <w:lang w:eastAsia="zh-CN"/>
        </w:rPr>
        <w:t xml:space="preserve"> </w:t>
      </w:r>
      <w:r>
        <w:rPr>
          <w:rFonts w:ascii="Arial Narrow" w:eastAsia="Arial Narrow"/>
          <w:lang w:eastAsia="zh-CN"/>
        </w:rPr>
        <w:t xml:space="preserve">320,675.00 </w:t>
      </w:r>
      <w:r>
        <w:rPr>
          <w:lang w:eastAsia="zh-CN"/>
        </w:rPr>
        <w:t>元的资产负债率为</w:t>
      </w:r>
      <w:r>
        <w:rPr>
          <w:spacing w:val="-63"/>
          <w:lang w:eastAsia="zh-CN"/>
        </w:rPr>
        <w:t xml:space="preserve"> </w:t>
      </w:r>
      <w:r>
        <w:rPr>
          <w:rFonts w:ascii="Arial Narrow" w:eastAsia="Arial Narrow"/>
          <w:lang w:eastAsia="zh-CN"/>
        </w:rPr>
        <w:t>57.88%</w:t>
      </w:r>
      <w:r>
        <w:rPr>
          <w:lang w:eastAsia="zh-CN"/>
        </w:rPr>
        <w:t>。</w:t>
      </w:r>
    </w:p>
    <w:p w:rsidR="00302750" w:rsidRDefault="00922B95">
      <w:pPr>
        <w:pStyle w:val="a3"/>
        <w:spacing w:before="27" w:line="362" w:lineRule="auto"/>
        <w:ind w:left="140" w:right="149" w:firstLine="479"/>
        <w:jc w:val="both"/>
        <w:rPr>
          <w:lang w:eastAsia="zh-CN"/>
        </w:rPr>
      </w:pPr>
      <w:r>
        <w:rPr>
          <w:lang w:eastAsia="zh-CN"/>
        </w:rPr>
        <w:t>截止</w:t>
      </w:r>
      <w:r>
        <w:rPr>
          <w:spacing w:val="-68"/>
          <w:lang w:eastAsia="zh-CN"/>
        </w:rPr>
        <w:t xml:space="preserve"> </w:t>
      </w:r>
      <w:r>
        <w:rPr>
          <w:rFonts w:ascii="Arial Narrow" w:eastAsia="Arial Narrow"/>
          <w:lang w:eastAsia="zh-CN"/>
        </w:rPr>
        <w:t xml:space="preserve">2023 </w:t>
      </w:r>
      <w:r>
        <w:rPr>
          <w:lang w:eastAsia="zh-CN"/>
        </w:rPr>
        <w:t>年</w:t>
      </w:r>
      <w:r>
        <w:rPr>
          <w:spacing w:val="-68"/>
          <w:lang w:eastAsia="zh-CN"/>
        </w:rPr>
        <w:t xml:space="preserve"> </w:t>
      </w:r>
      <w:r>
        <w:rPr>
          <w:rFonts w:ascii="Arial Narrow" w:eastAsia="Arial Narrow"/>
          <w:lang w:eastAsia="zh-CN"/>
        </w:rPr>
        <w:t xml:space="preserve">12 </w:t>
      </w:r>
      <w:r>
        <w:rPr>
          <w:lang w:eastAsia="zh-CN"/>
        </w:rPr>
        <w:t>月</w:t>
      </w:r>
      <w:r>
        <w:rPr>
          <w:spacing w:val="-68"/>
          <w:lang w:eastAsia="zh-CN"/>
        </w:rPr>
        <w:t xml:space="preserve"> </w:t>
      </w:r>
      <w:r>
        <w:rPr>
          <w:rFonts w:ascii="Arial Narrow" w:eastAsia="Arial Narrow"/>
          <w:spacing w:val="-2"/>
          <w:lang w:eastAsia="zh-CN"/>
        </w:rPr>
        <w:t>3</w:t>
      </w:r>
      <w:r>
        <w:rPr>
          <w:rFonts w:ascii="Arial Narrow" w:eastAsia="Arial Narrow"/>
          <w:lang w:eastAsia="zh-CN"/>
        </w:rPr>
        <w:t xml:space="preserve">1 </w:t>
      </w:r>
      <w:r>
        <w:rPr>
          <w:spacing w:val="-3"/>
          <w:lang w:eastAsia="zh-CN"/>
        </w:rPr>
        <w:t>日</w:t>
      </w:r>
      <w:r>
        <w:rPr>
          <w:lang w:eastAsia="zh-CN"/>
        </w:rPr>
        <w:t>净资产总额</w:t>
      </w:r>
      <w:r>
        <w:rPr>
          <w:spacing w:val="-68"/>
          <w:lang w:eastAsia="zh-CN"/>
        </w:rPr>
        <w:t xml:space="preserve"> </w:t>
      </w:r>
      <w:r>
        <w:rPr>
          <w:rFonts w:ascii="Arial Narrow" w:eastAsia="Arial Narrow"/>
          <w:lang w:eastAsia="zh-CN"/>
        </w:rPr>
        <w:t>368,</w:t>
      </w:r>
      <w:r>
        <w:rPr>
          <w:rFonts w:ascii="Arial Narrow" w:eastAsia="Arial Narrow"/>
          <w:spacing w:val="-16"/>
          <w:lang w:eastAsia="zh-CN"/>
        </w:rPr>
        <w:t>1</w:t>
      </w:r>
      <w:r>
        <w:rPr>
          <w:rFonts w:ascii="Arial Narrow" w:eastAsia="Arial Narrow"/>
          <w:lang w:eastAsia="zh-CN"/>
        </w:rPr>
        <w:t>19</w:t>
      </w:r>
      <w:r>
        <w:rPr>
          <w:rFonts w:ascii="Arial Narrow" w:eastAsia="Arial Narrow"/>
          <w:spacing w:val="-2"/>
          <w:lang w:eastAsia="zh-CN"/>
        </w:rPr>
        <w:t>.</w:t>
      </w:r>
      <w:r>
        <w:rPr>
          <w:rFonts w:ascii="Arial Narrow" w:eastAsia="Arial Narrow"/>
          <w:lang w:eastAsia="zh-CN"/>
        </w:rPr>
        <w:t xml:space="preserve">03 </w:t>
      </w:r>
      <w:r>
        <w:rPr>
          <w:lang w:eastAsia="zh-CN"/>
        </w:rPr>
        <w:t>元</w:t>
      </w:r>
      <w:r>
        <w:rPr>
          <w:spacing w:val="-120"/>
          <w:lang w:eastAsia="zh-CN"/>
        </w:rPr>
        <w:t>，</w:t>
      </w:r>
      <w:r>
        <w:rPr>
          <w:lang w:eastAsia="zh-CN"/>
        </w:rPr>
        <w:t>其中</w:t>
      </w:r>
      <w:r>
        <w:rPr>
          <w:spacing w:val="-120"/>
          <w:lang w:eastAsia="zh-CN"/>
        </w:rPr>
        <w:t>：</w:t>
      </w:r>
      <w:r>
        <w:rPr>
          <w:lang w:eastAsia="zh-CN"/>
        </w:rPr>
        <w:t>非限定性净资产</w:t>
      </w:r>
      <w:r>
        <w:rPr>
          <w:spacing w:val="-67"/>
          <w:lang w:eastAsia="zh-CN"/>
        </w:rPr>
        <w:t xml:space="preserve"> </w:t>
      </w:r>
      <w:r>
        <w:rPr>
          <w:rFonts w:ascii="Arial Narrow" w:eastAsia="Arial Narrow"/>
          <w:spacing w:val="-8"/>
          <w:lang w:eastAsia="zh-CN"/>
        </w:rPr>
        <w:t>105,069.12</w:t>
      </w:r>
      <w:r>
        <w:rPr>
          <w:spacing w:val="-8"/>
          <w:lang w:eastAsia="zh-CN"/>
        </w:rPr>
        <w:t xml:space="preserve">元（其中：注册开办资金 </w:t>
      </w:r>
      <w:r>
        <w:rPr>
          <w:rFonts w:ascii="Arial Narrow" w:eastAsia="Arial Narrow"/>
          <w:lang w:eastAsia="zh-CN"/>
        </w:rPr>
        <w:t xml:space="preserve">300,000.00 </w:t>
      </w:r>
      <w:r>
        <w:rPr>
          <w:spacing w:val="-11"/>
          <w:lang w:eastAsia="zh-CN"/>
        </w:rPr>
        <w:t xml:space="preserve">元、补充开办资金 </w:t>
      </w:r>
      <w:r>
        <w:rPr>
          <w:rFonts w:ascii="Arial Narrow" w:eastAsia="Arial Narrow"/>
          <w:lang w:eastAsia="zh-CN"/>
        </w:rPr>
        <w:t xml:space="preserve">60,000.00 </w:t>
      </w:r>
      <w:r>
        <w:rPr>
          <w:lang w:eastAsia="zh-CN"/>
        </w:rPr>
        <w:t>元</w:t>
      </w:r>
      <w:r>
        <w:rPr>
          <w:spacing w:val="-82"/>
          <w:lang w:eastAsia="zh-CN"/>
        </w:rPr>
        <w:t>、</w:t>
      </w:r>
      <w:r>
        <w:rPr>
          <w:lang w:eastAsia="zh-CN"/>
        </w:rPr>
        <w:t>累计结余</w:t>
      </w:r>
      <w:r>
        <w:rPr>
          <w:rFonts w:ascii="Arial Narrow" w:eastAsia="Arial Narrow"/>
          <w:spacing w:val="-1"/>
          <w:lang w:eastAsia="zh-CN"/>
        </w:rPr>
        <w:t>-</w:t>
      </w:r>
      <w:r>
        <w:rPr>
          <w:rFonts w:ascii="Arial Narrow" w:eastAsia="Arial Narrow"/>
          <w:lang w:eastAsia="zh-CN"/>
        </w:rPr>
        <w:t>254,</w:t>
      </w:r>
      <w:r>
        <w:rPr>
          <w:rFonts w:ascii="Arial Narrow" w:eastAsia="Arial Narrow"/>
          <w:spacing w:val="-1"/>
          <w:lang w:eastAsia="zh-CN"/>
        </w:rPr>
        <w:t>9</w:t>
      </w:r>
      <w:r>
        <w:rPr>
          <w:rFonts w:ascii="Arial Narrow" w:eastAsia="Arial Narrow"/>
          <w:lang w:eastAsia="zh-CN"/>
        </w:rPr>
        <w:t>30</w:t>
      </w:r>
      <w:r>
        <w:rPr>
          <w:rFonts w:ascii="Arial Narrow" w:eastAsia="Arial Narrow"/>
          <w:spacing w:val="-2"/>
          <w:lang w:eastAsia="zh-CN"/>
        </w:rPr>
        <w:t>.</w:t>
      </w:r>
      <w:r>
        <w:rPr>
          <w:rFonts w:ascii="Arial Narrow" w:eastAsia="Arial Narrow"/>
          <w:lang w:eastAsia="zh-CN"/>
        </w:rPr>
        <w:t>88</w:t>
      </w:r>
      <w:r>
        <w:rPr>
          <w:lang w:eastAsia="zh-CN"/>
        </w:rPr>
        <w:t>元</w:t>
      </w:r>
      <w:r>
        <w:rPr>
          <w:spacing w:val="-120"/>
          <w:lang w:eastAsia="zh-CN"/>
        </w:rPr>
        <w:t>）</w:t>
      </w:r>
      <w:r>
        <w:rPr>
          <w:spacing w:val="-36"/>
          <w:lang w:eastAsia="zh-CN"/>
        </w:rPr>
        <w:t>、</w:t>
      </w:r>
      <w:r>
        <w:rPr>
          <w:lang w:eastAsia="zh-CN"/>
        </w:rPr>
        <w:t>限定性净资产</w:t>
      </w:r>
      <w:r>
        <w:rPr>
          <w:spacing w:val="-60"/>
          <w:lang w:eastAsia="zh-CN"/>
        </w:rPr>
        <w:t xml:space="preserve"> </w:t>
      </w:r>
      <w:r>
        <w:rPr>
          <w:rFonts w:ascii="Arial Narrow" w:eastAsia="Arial Narrow"/>
          <w:lang w:eastAsia="zh-CN"/>
        </w:rPr>
        <w:t>263</w:t>
      </w:r>
      <w:r>
        <w:rPr>
          <w:rFonts w:ascii="Arial Narrow" w:eastAsia="Arial Narrow"/>
          <w:spacing w:val="-2"/>
          <w:lang w:eastAsia="zh-CN"/>
        </w:rPr>
        <w:t>,</w:t>
      </w:r>
      <w:r>
        <w:rPr>
          <w:rFonts w:ascii="Arial Narrow" w:eastAsia="Arial Narrow"/>
          <w:lang w:eastAsia="zh-CN"/>
        </w:rPr>
        <w:t>049</w:t>
      </w:r>
      <w:r>
        <w:rPr>
          <w:rFonts w:ascii="Arial Narrow" w:eastAsia="Arial Narrow"/>
          <w:spacing w:val="-2"/>
          <w:lang w:eastAsia="zh-CN"/>
        </w:rPr>
        <w:t>.</w:t>
      </w:r>
      <w:r>
        <w:rPr>
          <w:rFonts w:ascii="Arial Narrow" w:eastAsia="Arial Narrow"/>
          <w:lang w:eastAsia="zh-CN"/>
        </w:rPr>
        <w:t>91</w:t>
      </w:r>
      <w:r>
        <w:rPr>
          <w:rFonts w:ascii="Arial Narrow" w:eastAsia="Arial Narrow"/>
          <w:spacing w:val="7"/>
          <w:lang w:eastAsia="zh-CN"/>
        </w:rPr>
        <w:t xml:space="preserve"> </w:t>
      </w:r>
      <w:r>
        <w:rPr>
          <w:spacing w:val="-36"/>
          <w:lang w:eastAsia="zh-CN"/>
        </w:rPr>
        <w:t>元</w:t>
      </w:r>
      <w:r>
        <w:rPr>
          <w:lang w:eastAsia="zh-CN"/>
        </w:rPr>
        <w:t>（均为发展</w:t>
      </w:r>
      <w:r>
        <w:rPr>
          <w:spacing w:val="-3"/>
          <w:lang w:eastAsia="zh-CN"/>
        </w:rPr>
        <w:t>基</w:t>
      </w:r>
      <w:r>
        <w:rPr>
          <w:lang w:eastAsia="zh-CN"/>
        </w:rPr>
        <w:t>金</w:t>
      </w:r>
      <w:r>
        <w:rPr>
          <w:spacing w:val="-120"/>
          <w:lang w:eastAsia="zh-CN"/>
        </w:rPr>
        <w:t>）</w:t>
      </w:r>
      <w:r>
        <w:rPr>
          <w:spacing w:val="-36"/>
          <w:lang w:eastAsia="zh-CN"/>
        </w:rPr>
        <w:t>。</w:t>
      </w:r>
      <w:r>
        <w:rPr>
          <w:lang w:eastAsia="zh-CN"/>
        </w:rPr>
        <w:t>净资产总额</w:t>
      </w:r>
      <w:r>
        <w:rPr>
          <w:spacing w:val="-60"/>
          <w:lang w:eastAsia="zh-CN"/>
        </w:rPr>
        <w:t xml:space="preserve"> </w:t>
      </w:r>
      <w:r>
        <w:rPr>
          <w:rFonts w:ascii="Arial Narrow" w:eastAsia="Arial Narrow"/>
          <w:lang w:eastAsia="zh-CN"/>
        </w:rPr>
        <w:t>20</w:t>
      </w:r>
      <w:r>
        <w:rPr>
          <w:rFonts w:ascii="Arial Narrow" w:eastAsia="Arial Narrow"/>
          <w:spacing w:val="-2"/>
          <w:lang w:eastAsia="zh-CN"/>
        </w:rPr>
        <w:t>2</w:t>
      </w:r>
      <w:r>
        <w:rPr>
          <w:rFonts w:ascii="Arial Narrow" w:eastAsia="Arial Narrow"/>
          <w:lang w:eastAsia="zh-CN"/>
        </w:rPr>
        <w:t xml:space="preserve">3 </w:t>
      </w:r>
      <w:r>
        <w:rPr>
          <w:lang w:eastAsia="zh-CN"/>
        </w:rPr>
        <w:t>年末比</w:t>
      </w:r>
      <w:r>
        <w:rPr>
          <w:spacing w:val="-60"/>
          <w:lang w:eastAsia="zh-CN"/>
        </w:rPr>
        <w:t xml:space="preserve"> </w:t>
      </w:r>
      <w:r>
        <w:rPr>
          <w:rFonts w:ascii="Arial Narrow" w:eastAsia="Arial Narrow"/>
          <w:lang w:eastAsia="zh-CN"/>
        </w:rPr>
        <w:t>20</w:t>
      </w:r>
      <w:r>
        <w:rPr>
          <w:rFonts w:ascii="Arial Narrow" w:eastAsia="Arial Narrow"/>
          <w:spacing w:val="-2"/>
          <w:lang w:eastAsia="zh-CN"/>
        </w:rPr>
        <w:t>2</w:t>
      </w:r>
      <w:r>
        <w:rPr>
          <w:rFonts w:ascii="Arial Narrow" w:eastAsia="Arial Narrow"/>
          <w:lang w:eastAsia="zh-CN"/>
        </w:rPr>
        <w:t xml:space="preserve">2 </w:t>
      </w:r>
      <w:r>
        <w:rPr>
          <w:lang w:eastAsia="zh-CN"/>
        </w:rPr>
        <w:t>年末减少</w:t>
      </w:r>
      <w:r>
        <w:rPr>
          <w:spacing w:val="-61"/>
          <w:lang w:eastAsia="zh-CN"/>
        </w:rPr>
        <w:t xml:space="preserve"> </w:t>
      </w:r>
      <w:r>
        <w:rPr>
          <w:rFonts w:ascii="Arial Narrow" w:eastAsia="Arial Narrow"/>
          <w:lang w:eastAsia="zh-CN"/>
        </w:rPr>
        <w:t>175</w:t>
      </w:r>
      <w:r>
        <w:rPr>
          <w:rFonts w:ascii="Arial Narrow" w:eastAsia="Arial Narrow"/>
          <w:spacing w:val="-2"/>
          <w:lang w:eastAsia="zh-CN"/>
        </w:rPr>
        <w:t>,</w:t>
      </w:r>
      <w:r>
        <w:rPr>
          <w:rFonts w:ascii="Arial Narrow" w:eastAsia="Arial Narrow"/>
          <w:spacing w:val="-14"/>
          <w:lang w:eastAsia="zh-CN"/>
        </w:rPr>
        <w:t>1</w:t>
      </w:r>
      <w:r>
        <w:rPr>
          <w:rFonts w:ascii="Arial Narrow" w:eastAsia="Arial Narrow"/>
          <w:spacing w:val="-16"/>
          <w:lang w:eastAsia="zh-CN"/>
        </w:rPr>
        <w:t>1</w:t>
      </w:r>
      <w:r>
        <w:rPr>
          <w:rFonts w:ascii="Arial Narrow" w:eastAsia="Arial Narrow"/>
          <w:lang w:eastAsia="zh-CN"/>
        </w:rPr>
        <w:t>1.</w:t>
      </w:r>
      <w:r>
        <w:rPr>
          <w:rFonts w:ascii="Arial Narrow" w:eastAsia="Arial Narrow"/>
          <w:spacing w:val="-1"/>
          <w:lang w:eastAsia="zh-CN"/>
        </w:rPr>
        <w:t>3</w:t>
      </w:r>
      <w:r>
        <w:rPr>
          <w:rFonts w:ascii="Arial Narrow" w:eastAsia="Arial Narrow"/>
          <w:lang w:eastAsia="zh-CN"/>
        </w:rPr>
        <w:t xml:space="preserve">2 </w:t>
      </w:r>
      <w:r>
        <w:rPr>
          <w:lang w:eastAsia="zh-CN"/>
        </w:rPr>
        <w:t>元</w:t>
      </w:r>
      <w:r>
        <w:rPr>
          <w:spacing w:val="-10"/>
          <w:lang w:eastAsia="zh-CN"/>
        </w:rPr>
        <w:t>，</w:t>
      </w:r>
      <w:r>
        <w:rPr>
          <w:lang w:eastAsia="zh-CN"/>
        </w:rPr>
        <w:t>为</w:t>
      </w:r>
      <w:r>
        <w:rPr>
          <w:spacing w:val="-60"/>
          <w:lang w:eastAsia="zh-CN"/>
        </w:rPr>
        <w:t xml:space="preserve"> </w:t>
      </w:r>
      <w:r>
        <w:rPr>
          <w:rFonts w:ascii="Arial Narrow" w:eastAsia="Arial Narrow"/>
          <w:spacing w:val="-2"/>
          <w:lang w:eastAsia="zh-CN"/>
        </w:rPr>
        <w:t>2</w:t>
      </w:r>
      <w:r>
        <w:rPr>
          <w:rFonts w:ascii="Arial Narrow" w:eastAsia="Arial Narrow"/>
          <w:lang w:eastAsia="zh-CN"/>
        </w:rPr>
        <w:t>023</w:t>
      </w:r>
      <w:r>
        <w:rPr>
          <w:rFonts w:ascii="Arial Narrow" w:eastAsia="Arial Narrow"/>
          <w:spacing w:val="6"/>
          <w:lang w:eastAsia="zh-CN"/>
        </w:rPr>
        <w:t xml:space="preserve"> </w:t>
      </w:r>
      <w:r>
        <w:rPr>
          <w:lang w:eastAsia="zh-CN"/>
        </w:rPr>
        <w:t>年度收支结余为负数导致净资产变动额减少。</w:t>
      </w:r>
      <w:r>
        <w:rPr>
          <w:rFonts w:ascii="Arial Narrow" w:eastAsia="Arial Narrow"/>
          <w:lang w:eastAsia="zh-CN"/>
        </w:rPr>
        <w:t xml:space="preserve">2023 </w:t>
      </w:r>
      <w:r>
        <w:rPr>
          <w:lang w:eastAsia="zh-CN"/>
        </w:rPr>
        <w:t xml:space="preserve">年末净资产总额 </w:t>
      </w:r>
      <w:r>
        <w:rPr>
          <w:rFonts w:ascii="Arial Narrow" w:eastAsia="Arial Narrow"/>
          <w:lang w:eastAsia="zh-CN"/>
        </w:rPr>
        <w:t xml:space="preserve">368,119.03 </w:t>
      </w:r>
      <w:r>
        <w:rPr>
          <w:lang w:eastAsia="zh-CN"/>
        </w:rPr>
        <w:t>元占开办资金的比例为</w:t>
      </w:r>
      <w:r>
        <w:rPr>
          <w:spacing w:val="-66"/>
          <w:lang w:eastAsia="zh-CN"/>
        </w:rPr>
        <w:t xml:space="preserve"> </w:t>
      </w:r>
      <w:r>
        <w:rPr>
          <w:rFonts w:ascii="Arial Narrow" w:eastAsia="Arial Narrow"/>
          <w:lang w:eastAsia="zh-CN"/>
        </w:rPr>
        <w:t>122.71%</w:t>
      </w:r>
      <w:r>
        <w:rPr>
          <w:lang w:eastAsia="zh-CN"/>
        </w:rPr>
        <w:t>。</w:t>
      </w:r>
    </w:p>
    <w:p w:rsidR="00302750" w:rsidRDefault="00922B95">
      <w:pPr>
        <w:pStyle w:val="a3"/>
        <w:spacing w:before="29"/>
        <w:ind w:left="620"/>
        <w:rPr>
          <w:lang w:eastAsia="zh-CN"/>
        </w:rPr>
      </w:pPr>
      <w:r>
        <w:rPr>
          <w:rFonts w:ascii="Arial Narrow" w:eastAsia="Arial Narrow"/>
          <w:lang w:eastAsia="zh-CN"/>
        </w:rPr>
        <w:t>2</w:t>
      </w:r>
      <w:r>
        <w:rPr>
          <w:lang w:eastAsia="zh-CN"/>
        </w:rPr>
        <w:t>、</w:t>
      </w:r>
      <w:r>
        <w:rPr>
          <w:rFonts w:ascii="Arial Narrow" w:eastAsia="Arial Narrow"/>
          <w:lang w:eastAsia="zh-CN"/>
        </w:rPr>
        <w:t xml:space="preserve">2023 </w:t>
      </w:r>
      <w:r>
        <w:rPr>
          <w:lang w:eastAsia="zh-CN"/>
        </w:rPr>
        <w:t>年度收支管理情况：</w:t>
      </w:r>
    </w:p>
    <w:p w:rsidR="00302750" w:rsidRDefault="00302750">
      <w:pPr>
        <w:rPr>
          <w:lang w:eastAsia="zh-CN"/>
        </w:rPr>
        <w:sectPr w:rsidR="00302750">
          <w:pgSz w:w="11910" w:h="16840"/>
          <w:pgMar w:top="820" w:right="1120" w:bottom="1200" w:left="1660" w:header="594" w:footer="1012" w:gutter="0"/>
          <w:cols w:space="720"/>
        </w:sectPr>
      </w:pPr>
    </w:p>
    <w:p w:rsidR="00302750" w:rsidRDefault="00302750">
      <w:pPr>
        <w:pStyle w:val="a3"/>
        <w:spacing w:before="6"/>
        <w:rPr>
          <w:sz w:val="16"/>
          <w:lang w:eastAsia="zh-CN"/>
        </w:rPr>
      </w:pPr>
    </w:p>
    <w:p w:rsidR="00302750" w:rsidRDefault="00922B95">
      <w:pPr>
        <w:pStyle w:val="a3"/>
        <w:spacing w:before="44"/>
        <w:ind w:left="380"/>
        <w:rPr>
          <w:lang w:eastAsia="zh-CN"/>
        </w:rPr>
      </w:pPr>
      <w:r>
        <w:rPr>
          <w:lang w:eastAsia="zh-CN"/>
        </w:rPr>
        <w:t>（</w:t>
      </w:r>
      <w:r>
        <w:rPr>
          <w:rFonts w:ascii="Arial Narrow" w:eastAsia="Arial Narrow"/>
          <w:lang w:eastAsia="zh-CN"/>
        </w:rPr>
        <w:t>1</w:t>
      </w:r>
      <w:r>
        <w:rPr>
          <w:lang w:eastAsia="zh-CN"/>
        </w:rPr>
        <w:t>）收入支出情况</w:t>
      </w:r>
    </w:p>
    <w:p w:rsidR="00302750" w:rsidRDefault="00922B95">
      <w:pPr>
        <w:pStyle w:val="a3"/>
        <w:spacing w:before="166"/>
        <w:ind w:left="620"/>
        <w:rPr>
          <w:lang w:eastAsia="zh-CN"/>
        </w:rPr>
      </w:pPr>
      <w:r>
        <w:rPr>
          <w:rFonts w:ascii="Arial Narrow" w:eastAsia="Arial Narrow"/>
          <w:lang w:eastAsia="zh-CN"/>
        </w:rPr>
        <w:t xml:space="preserve">2023 </w:t>
      </w:r>
      <w:r>
        <w:rPr>
          <w:lang w:eastAsia="zh-CN"/>
        </w:rPr>
        <w:t>年度收入总额</w:t>
      </w:r>
      <w:r>
        <w:rPr>
          <w:spacing w:val="-63"/>
          <w:lang w:eastAsia="zh-CN"/>
        </w:rPr>
        <w:t xml:space="preserve"> </w:t>
      </w:r>
      <w:r>
        <w:rPr>
          <w:rFonts w:ascii="Arial Narrow" w:eastAsia="Arial Narrow"/>
          <w:lang w:eastAsia="zh-CN"/>
        </w:rPr>
        <w:t xml:space="preserve">275,517.21 </w:t>
      </w:r>
      <w:r>
        <w:rPr>
          <w:lang w:eastAsia="zh-CN"/>
        </w:rPr>
        <w:t>元，支出总额</w:t>
      </w:r>
      <w:r>
        <w:rPr>
          <w:spacing w:val="-63"/>
          <w:lang w:eastAsia="zh-CN"/>
        </w:rPr>
        <w:t xml:space="preserve"> </w:t>
      </w:r>
      <w:r>
        <w:rPr>
          <w:rFonts w:ascii="Arial Narrow" w:eastAsia="Arial Narrow"/>
          <w:lang w:eastAsia="zh-CN"/>
        </w:rPr>
        <w:t xml:space="preserve">450,628.53 </w:t>
      </w:r>
      <w:r>
        <w:rPr>
          <w:lang w:eastAsia="zh-CN"/>
        </w:rPr>
        <w:t>元。</w:t>
      </w:r>
    </w:p>
    <w:p w:rsidR="00302750" w:rsidRDefault="00922B95">
      <w:pPr>
        <w:pStyle w:val="a3"/>
        <w:spacing w:before="168"/>
        <w:ind w:left="531"/>
        <w:rPr>
          <w:lang w:eastAsia="zh-CN"/>
        </w:rPr>
      </w:pPr>
      <w:r>
        <w:rPr>
          <w:lang w:eastAsia="zh-CN"/>
        </w:rPr>
        <w:t>①</w:t>
      </w:r>
      <w:r>
        <w:rPr>
          <w:rFonts w:ascii="Arial Narrow" w:eastAsia="Arial Narrow" w:hAnsi="Arial Narrow"/>
          <w:lang w:eastAsia="zh-CN"/>
        </w:rPr>
        <w:t xml:space="preserve">2023 </w:t>
      </w:r>
      <w:r>
        <w:rPr>
          <w:lang w:eastAsia="zh-CN"/>
        </w:rPr>
        <w:t>年度收入总额</w:t>
      </w:r>
      <w:r>
        <w:rPr>
          <w:spacing w:val="-54"/>
          <w:lang w:eastAsia="zh-CN"/>
        </w:rPr>
        <w:t xml:space="preserve"> </w:t>
      </w:r>
      <w:r>
        <w:rPr>
          <w:rFonts w:ascii="Arial Narrow" w:eastAsia="Arial Narrow" w:hAnsi="Arial Narrow"/>
          <w:lang w:eastAsia="zh-CN"/>
        </w:rPr>
        <w:t xml:space="preserve">275,517.21 </w:t>
      </w:r>
      <w:r>
        <w:rPr>
          <w:lang w:eastAsia="zh-CN"/>
        </w:rPr>
        <w:t>元，其中：</w:t>
      </w:r>
    </w:p>
    <w:p w:rsidR="00302750" w:rsidRDefault="00922B95">
      <w:pPr>
        <w:pStyle w:val="a3"/>
        <w:spacing w:before="166"/>
        <w:ind w:left="620"/>
        <w:rPr>
          <w:rFonts w:ascii="Arial Narrow" w:eastAsia="Arial Narrow"/>
          <w:lang w:eastAsia="zh-CN"/>
        </w:rPr>
      </w:pPr>
      <w:r>
        <w:rPr>
          <w:lang w:eastAsia="zh-CN"/>
        </w:rPr>
        <w:t>提供服务收入</w:t>
      </w:r>
      <w:r>
        <w:rPr>
          <w:spacing w:val="-61"/>
          <w:lang w:eastAsia="zh-CN"/>
        </w:rPr>
        <w:t xml:space="preserve"> </w:t>
      </w:r>
      <w:r>
        <w:rPr>
          <w:rFonts w:ascii="Arial Narrow" w:eastAsia="Arial Narrow"/>
          <w:lang w:eastAsia="zh-CN"/>
        </w:rPr>
        <w:t xml:space="preserve">273,069.33 </w:t>
      </w:r>
      <w:r>
        <w:rPr>
          <w:spacing w:val="-14"/>
          <w:lang w:eastAsia="zh-CN"/>
        </w:rPr>
        <w:t xml:space="preserve">元，其中：学费收入 </w:t>
      </w:r>
      <w:r>
        <w:rPr>
          <w:rFonts w:ascii="Arial Narrow" w:eastAsia="Arial Narrow"/>
          <w:lang w:eastAsia="zh-CN"/>
        </w:rPr>
        <w:t xml:space="preserve">101,980.21 </w:t>
      </w:r>
      <w:r>
        <w:rPr>
          <w:spacing w:val="-10"/>
          <w:lang w:eastAsia="zh-CN"/>
        </w:rPr>
        <w:t>元、培训费收入</w:t>
      </w:r>
      <w:r>
        <w:rPr>
          <w:spacing w:val="-61"/>
          <w:lang w:eastAsia="zh-CN"/>
        </w:rPr>
        <w:t xml:space="preserve"> </w:t>
      </w:r>
      <w:r>
        <w:rPr>
          <w:rFonts w:ascii="Arial Narrow" w:eastAsia="Arial Narrow"/>
          <w:lang w:eastAsia="zh-CN"/>
        </w:rPr>
        <w:t>171,089.12</w:t>
      </w:r>
    </w:p>
    <w:p w:rsidR="00302750" w:rsidRDefault="00922B95">
      <w:pPr>
        <w:pStyle w:val="a3"/>
        <w:spacing w:before="168"/>
        <w:ind w:left="140"/>
        <w:rPr>
          <w:lang w:eastAsia="zh-CN"/>
        </w:rPr>
      </w:pPr>
      <w:r>
        <w:rPr>
          <w:lang w:eastAsia="zh-CN"/>
        </w:rPr>
        <w:t>元。</w:t>
      </w:r>
    </w:p>
    <w:p w:rsidR="00302750" w:rsidRDefault="00922B95">
      <w:pPr>
        <w:pStyle w:val="a3"/>
        <w:spacing w:before="182"/>
        <w:ind w:left="620"/>
        <w:rPr>
          <w:lang w:eastAsia="zh-CN"/>
        </w:rPr>
      </w:pPr>
      <w:r>
        <w:rPr>
          <w:lang w:eastAsia="zh-CN"/>
        </w:rPr>
        <w:t>政府补助收入</w:t>
      </w:r>
      <w:r>
        <w:rPr>
          <w:spacing w:val="-53"/>
          <w:lang w:eastAsia="zh-CN"/>
        </w:rPr>
        <w:t xml:space="preserve"> </w:t>
      </w:r>
      <w:r>
        <w:rPr>
          <w:rFonts w:ascii="Arial Narrow" w:eastAsia="Arial Narrow"/>
          <w:lang w:eastAsia="zh-CN"/>
        </w:rPr>
        <w:t xml:space="preserve">0.00 </w:t>
      </w:r>
      <w:r>
        <w:rPr>
          <w:lang w:eastAsia="zh-CN"/>
        </w:rPr>
        <w:t>元。</w:t>
      </w:r>
    </w:p>
    <w:p w:rsidR="00302750" w:rsidRDefault="00922B95">
      <w:pPr>
        <w:pStyle w:val="a3"/>
        <w:spacing w:before="168"/>
        <w:ind w:left="620"/>
        <w:rPr>
          <w:lang w:eastAsia="zh-CN"/>
        </w:rPr>
      </w:pPr>
      <w:r>
        <w:rPr>
          <w:lang w:eastAsia="zh-CN"/>
        </w:rPr>
        <w:t>政府购买服务收入</w:t>
      </w:r>
      <w:r>
        <w:rPr>
          <w:spacing w:val="-55"/>
          <w:lang w:eastAsia="zh-CN"/>
        </w:rPr>
        <w:t xml:space="preserve"> </w:t>
      </w:r>
      <w:r>
        <w:rPr>
          <w:rFonts w:ascii="Arial Narrow" w:eastAsia="Arial Narrow"/>
          <w:lang w:eastAsia="zh-CN"/>
        </w:rPr>
        <w:t xml:space="preserve">0.00 </w:t>
      </w:r>
      <w:r>
        <w:rPr>
          <w:lang w:eastAsia="zh-CN"/>
        </w:rPr>
        <w:t>元。</w:t>
      </w:r>
    </w:p>
    <w:p w:rsidR="00302750" w:rsidRDefault="00922B95">
      <w:pPr>
        <w:pStyle w:val="a3"/>
        <w:spacing w:before="166"/>
        <w:ind w:left="620"/>
        <w:rPr>
          <w:lang w:eastAsia="zh-CN"/>
        </w:rPr>
      </w:pPr>
      <w:r>
        <w:rPr>
          <w:lang w:eastAsia="zh-CN"/>
        </w:rPr>
        <w:t xml:space="preserve">其他收入 </w:t>
      </w:r>
      <w:r>
        <w:rPr>
          <w:rFonts w:ascii="Arial Narrow" w:eastAsia="Arial Narrow"/>
          <w:lang w:eastAsia="zh-CN"/>
        </w:rPr>
        <w:t xml:space="preserve">2,447.88 </w:t>
      </w:r>
      <w:r>
        <w:rPr>
          <w:lang w:eastAsia="zh-CN"/>
        </w:rPr>
        <w:t xml:space="preserve">元，其中银行存款利息收入 </w:t>
      </w:r>
      <w:r>
        <w:rPr>
          <w:rFonts w:ascii="Arial Narrow" w:eastAsia="Arial Narrow"/>
          <w:lang w:eastAsia="zh-CN"/>
        </w:rPr>
        <w:t xml:space="preserve">188.17 </w:t>
      </w:r>
      <w:r>
        <w:rPr>
          <w:lang w:eastAsia="zh-CN"/>
        </w:rPr>
        <w:t>元，免税收入</w:t>
      </w:r>
      <w:r>
        <w:rPr>
          <w:spacing w:val="-74"/>
          <w:lang w:eastAsia="zh-CN"/>
        </w:rPr>
        <w:t xml:space="preserve"> </w:t>
      </w:r>
      <w:r>
        <w:rPr>
          <w:rFonts w:ascii="Arial Narrow" w:eastAsia="Arial Narrow"/>
          <w:lang w:eastAsia="zh-CN"/>
        </w:rPr>
        <w:t xml:space="preserve">2,190.08 </w:t>
      </w:r>
      <w:r>
        <w:rPr>
          <w:lang w:eastAsia="zh-CN"/>
        </w:rPr>
        <w:t>元，</w:t>
      </w:r>
    </w:p>
    <w:p w:rsidR="00302750" w:rsidRDefault="00922B95">
      <w:pPr>
        <w:pStyle w:val="a3"/>
        <w:spacing w:before="168"/>
        <w:ind w:left="140"/>
        <w:rPr>
          <w:lang w:eastAsia="zh-CN"/>
        </w:rPr>
      </w:pPr>
      <w:r>
        <w:rPr>
          <w:lang w:eastAsia="zh-CN"/>
        </w:rPr>
        <w:t>退税款</w:t>
      </w:r>
      <w:r>
        <w:rPr>
          <w:spacing w:val="-56"/>
          <w:lang w:eastAsia="zh-CN"/>
        </w:rPr>
        <w:t xml:space="preserve"> </w:t>
      </w:r>
      <w:r>
        <w:rPr>
          <w:rFonts w:ascii="Arial Narrow" w:eastAsia="Arial Narrow"/>
          <w:lang w:eastAsia="zh-CN"/>
        </w:rPr>
        <w:t xml:space="preserve">69.63 </w:t>
      </w:r>
      <w:r>
        <w:rPr>
          <w:lang w:eastAsia="zh-CN"/>
        </w:rPr>
        <w:t>元。</w:t>
      </w:r>
    </w:p>
    <w:p w:rsidR="00302750" w:rsidRDefault="00922B95">
      <w:pPr>
        <w:pStyle w:val="a3"/>
        <w:spacing w:before="166" w:line="362" w:lineRule="auto"/>
        <w:ind w:left="620" w:right="4017"/>
        <w:rPr>
          <w:lang w:eastAsia="zh-CN"/>
        </w:rPr>
      </w:pPr>
      <w:r>
        <w:rPr>
          <w:lang w:eastAsia="zh-CN"/>
        </w:rPr>
        <w:t>②</w:t>
      </w:r>
      <w:r>
        <w:rPr>
          <w:rFonts w:ascii="Arial Narrow" w:eastAsia="Arial Narrow" w:hAnsi="Arial Narrow"/>
          <w:lang w:eastAsia="zh-CN"/>
        </w:rPr>
        <w:t xml:space="preserve">2023 </w:t>
      </w:r>
      <w:r>
        <w:rPr>
          <w:lang w:eastAsia="zh-CN"/>
        </w:rPr>
        <w:t xml:space="preserve">年度支出总额 </w:t>
      </w:r>
      <w:r>
        <w:rPr>
          <w:rFonts w:ascii="Arial Narrow" w:eastAsia="Arial Narrow" w:hAnsi="Arial Narrow"/>
          <w:lang w:eastAsia="zh-CN"/>
        </w:rPr>
        <w:t xml:space="preserve">450,628.53 </w:t>
      </w:r>
      <w:r>
        <w:rPr>
          <w:lang w:eastAsia="zh-CN"/>
        </w:rPr>
        <w:t xml:space="preserve">元，其中：业务活动成本 </w:t>
      </w:r>
      <w:r>
        <w:rPr>
          <w:rFonts w:ascii="Arial Narrow" w:eastAsia="Arial Narrow" w:hAnsi="Arial Narrow"/>
          <w:lang w:eastAsia="zh-CN"/>
        </w:rPr>
        <w:t xml:space="preserve">382,953.00 </w:t>
      </w:r>
      <w:r>
        <w:rPr>
          <w:lang w:eastAsia="zh-CN"/>
        </w:rPr>
        <w:t>元，明细如下：</w:t>
      </w:r>
    </w:p>
    <w:p w:rsidR="00302750" w:rsidRDefault="00302750">
      <w:pPr>
        <w:pStyle w:val="a3"/>
        <w:spacing w:before="2"/>
        <w:rPr>
          <w:sz w:val="5"/>
          <w:lang w:eastAsia="zh-CN"/>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7"/>
        <w:gridCol w:w="4542"/>
        <w:gridCol w:w="2969"/>
      </w:tblGrid>
      <w:tr w:rsidR="00302750">
        <w:trPr>
          <w:trHeight w:hRule="exact" w:val="408"/>
        </w:trPr>
        <w:tc>
          <w:tcPr>
            <w:tcW w:w="1337" w:type="dxa"/>
            <w:tcBorders>
              <w:left w:val="nil"/>
            </w:tcBorders>
          </w:tcPr>
          <w:p w:rsidR="00302750" w:rsidRDefault="00922B95">
            <w:pPr>
              <w:pStyle w:val="TableParagraph"/>
              <w:spacing w:before="30"/>
              <w:ind w:left="446" w:right="425"/>
              <w:jc w:val="center"/>
              <w:rPr>
                <w:sz w:val="21"/>
              </w:rPr>
            </w:pPr>
            <w:r>
              <w:rPr>
                <w:sz w:val="21"/>
              </w:rPr>
              <w:t>序号</w:t>
            </w:r>
          </w:p>
        </w:tc>
        <w:tc>
          <w:tcPr>
            <w:tcW w:w="4542" w:type="dxa"/>
          </w:tcPr>
          <w:p w:rsidR="00302750" w:rsidRDefault="00922B95">
            <w:pPr>
              <w:pStyle w:val="TableParagraph"/>
              <w:spacing w:before="30"/>
              <w:ind w:left="2036" w:right="2036"/>
              <w:jc w:val="center"/>
              <w:rPr>
                <w:sz w:val="21"/>
              </w:rPr>
            </w:pPr>
            <w:r>
              <w:rPr>
                <w:sz w:val="21"/>
              </w:rPr>
              <w:t>摘要</w:t>
            </w:r>
          </w:p>
        </w:tc>
        <w:tc>
          <w:tcPr>
            <w:tcW w:w="2969" w:type="dxa"/>
            <w:tcBorders>
              <w:right w:val="nil"/>
            </w:tcBorders>
          </w:tcPr>
          <w:p w:rsidR="00302750" w:rsidRDefault="00922B95">
            <w:pPr>
              <w:pStyle w:val="TableParagraph"/>
              <w:spacing w:before="30"/>
              <w:ind w:left="952"/>
              <w:rPr>
                <w:sz w:val="21"/>
              </w:rPr>
            </w:pPr>
            <w:r>
              <w:rPr>
                <w:sz w:val="21"/>
              </w:rPr>
              <w:t>金额（元）</w:t>
            </w:r>
          </w:p>
        </w:tc>
      </w:tr>
      <w:tr w:rsidR="00302750">
        <w:trPr>
          <w:trHeight w:hRule="exact" w:val="408"/>
        </w:trPr>
        <w:tc>
          <w:tcPr>
            <w:tcW w:w="1337" w:type="dxa"/>
            <w:tcBorders>
              <w:left w:val="nil"/>
            </w:tcBorders>
          </w:tcPr>
          <w:p w:rsidR="00302750" w:rsidRDefault="00922B95">
            <w:pPr>
              <w:pStyle w:val="TableParagraph"/>
              <w:spacing w:before="74"/>
              <w:ind w:left="17"/>
              <w:jc w:val="center"/>
              <w:rPr>
                <w:rFonts w:ascii="Arial Narrow"/>
                <w:sz w:val="21"/>
              </w:rPr>
            </w:pPr>
            <w:r>
              <w:rPr>
                <w:rFonts w:ascii="Arial Narrow"/>
                <w:sz w:val="21"/>
              </w:rPr>
              <w:t>1</w:t>
            </w:r>
          </w:p>
        </w:tc>
        <w:tc>
          <w:tcPr>
            <w:tcW w:w="4542" w:type="dxa"/>
          </w:tcPr>
          <w:p w:rsidR="00302750" w:rsidRDefault="00922B95">
            <w:pPr>
              <w:pStyle w:val="TableParagraph"/>
              <w:ind w:left="103"/>
              <w:rPr>
                <w:sz w:val="21"/>
              </w:rPr>
            </w:pPr>
            <w:r>
              <w:rPr>
                <w:sz w:val="21"/>
              </w:rPr>
              <w:t>教职工工资</w:t>
            </w:r>
          </w:p>
        </w:tc>
        <w:tc>
          <w:tcPr>
            <w:tcW w:w="2969" w:type="dxa"/>
            <w:tcBorders>
              <w:right w:val="nil"/>
            </w:tcBorders>
          </w:tcPr>
          <w:p w:rsidR="00302750" w:rsidRDefault="00922B95">
            <w:pPr>
              <w:pStyle w:val="TableParagraph"/>
              <w:spacing w:before="74"/>
              <w:ind w:right="103"/>
              <w:jc w:val="right"/>
              <w:rPr>
                <w:rFonts w:ascii="Arial Narrow"/>
                <w:sz w:val="21"/>
              </w:rPr>
            </w:pPr>
            <w:r>
              <w:rPr>
                <w:rFonts w:ascii="Arial Narrow"/>
                <w:sz w:val="21"/>
              </w:rPr>
              <w:t>296,900.00</w:t>
            </w:r>
          </w:p>
        </w:tc>
      </w:tr>
      <w:tr w:rsidR="00302750">
        <w:trPr>
          <w:trHeight w:hRule="exact" w:val="406"/>
        </w:trPr>
        <w:tc>
          <w:tcPr>
            <w:tcW w:w="1337" w:type="dxa"/>
            <w:tcBorders>
              <w:left w:val="nil"/>
            </w:tcBorders>
          </w:tcPr>
          <w:p w:rsidR="00302750" w:rsidRDefault="00922B95">
            <w:pPr>
              <w:pStyle w:val="TableParagraph"/>
              <w:spacing w:before="72"/>
              <w:ind w:left="17"/>
              <w:jc w:val="center"/>
              <w:rPr>
                <w:rFonts w:ascii="Arial Narrow"/>
                <w:sz w:val="21"/>
              </w:rPr>
            </w:pPr>
            <w:r>
              <w:rPr>
                <w:rFonts w:ascii="Arial Narrow"/>
                <w:sz w:val="21"/>
              </w:rPr>
              <w:t>2</w:t>
            </w:r>
          </w:p>
        </w:tc>
        <w:tc>
          <w:tcPr>
            <w:tcW w:w="4542" w:type="dxa"/>
          </w:tcPr>
          <w:p w:rsidR="00302750" w:rsidRDefault="00922B95">
            <w:pPr>
              <w:pStyle w:val="TableParagraph"/>
              <w:ind w:left="103"/>
              <w:rPr>
                <w:sz w:val="21"/>
              </w:rPr>
            </w:pPr>
            <w:r>
              <w:rPr>
                <w:sz w:val="21"/>
              </w:rPr>
              <w:t>社会保险</w:t>
            </w:r>
          </w:p>
        </w:tc>
        <w:tc>
          <w:tcPr>
            <w:tcW w:w="2969" w:type="dxa"/>
            <w:tcBorders>
              <w:right w:val="nil"/>
            </w:tcBorders>
          </w:tcPr>
          <w:p w:rsidR="00302750" w:rsidRDefault="00302750"/>
        </w:tc>
      </w:tr>
      <w:tr w:rsidR="00302750">
        <w:trPr>
          <w:trHeight w:hRule="exact" w:val="408"/>
        </w:trPr>
        <w:tc>
          <w:tcPr>
            <w:tcW w:w="1337" w:type="dxa"/>
            <w:tcBorders>
              <w:left w:val="nil"/>
            </w:tcBorders>
          </w:tcPr>
          <w:p w:rsidR="00302750" w:rsidRDefault="00922B95">
            <w:pPr>
              <w:pStyle w:val="TableParagraph"/>
              <w:spacing w:before="74"/>
              <w:ind w:left="17"/>
              <w:jc w:val="center"/>
              <w:rPr>
                <w:rFonts w:ascii="Arial Narrow"/>
                <w:sz w:val="21"/>
              </w:rPr>
            </w:pPr>
            <w:r>
              <w:rPr>
                <w:rFonts w:ascii="Arial Narrow"/>
                <w:sz w:val="21"/>
              </w:rPr>
              <w:t>3</w:t>
            </w:r>
          </w:p>
        </w:tc>
        <w:tc>
          <w:tcPr>
            <w:tcW w:w="4542" w:type="dxa"/>
          </w:tcPr>
          <w:p w:rsidR="00302750" w:rsidRDefault="00922B95">
            <w:pPr>
              <w:pStyle w:val="TableParagraph"/>
              <w:ind w:left="103"/>
              <w:rPr>
                <w:sz w:val="21"/>
              </w:rPr>
            </w:pPr>
            <w:r>
              <w:rPr>
                <w:sz w:val="21"/>
              </w:rPr>
              <w:t>住房公积金</w:t>
            </w:r>
          </w:p>
        </w:tc>
        <w:tc>
          <w:tcPr>
            <w:tcW w:w="2969" w:type="dxa"/>
            <w:tcBorders>
              <w:right w:val="nil"/>
            </w:tcBorders>
          </w:tcPr>
          <w:p w:rsidR="00302750" w:rsidRDefault="00302750"/>
        </w:tc>
      </w:tr>
      <w:tr w:rsidR="00302750">
        <w:trPr>
          <w:trHeight w:hRule="exact" w:val="406"/>
        </w:trPr>
        <w:tc>
          <w:tcPr>
            <w:tcW w:w="1337" w:type="dxa"/>
            <w:tcBorders>
              <w:left w:val="nil"/>
            </w:tcBorders>
          </w:tcPr>
          <w:p w:rsidR="00302750" w:rsidRDefault="00922B95">
            <w:pPr>
              <w:pStyle w:val="TableParagraph"/>
              <w:spacing w:before="72"/>
              <w:ind w:left="17"/>
              <w:jc w:val="center"/>
              <w:rPr>
                <w:rFonts w:ascii="Arial Narrow"/>
                <w:sz w:val="21"/>
              </w:rPr>
            </w:pPr>
            <w:r>
              <w:rPr>
                <w:rFonts w:ascii="Arial Narrow"/>
                <w:sz w:val="21"/>
              </w:rPr>
              <w:t>4</w:t>
            </w:r>
          </w:p>
        </w:tc>
        <w:tc>
          <w:tcPr>
            <w:tcW w:w="4542" w:type="dxa"/>
          </w:tcPr>
          <w:p w:rsidR="00302750" w:rsidRDefault="00922B95">
            <w:pPr>
              <w:pStyle w:val="TableParagraph"/>
              <w:ind w:left="103"/>
              <w:rPr>
                <w:sz w:val="21"/>
              </w:rPr>
            </w:pPr>
            <w:r>
              <w:rPr>
                <w:sz w:val="21"/>
              </w:rPr>
              <w:t>教师酬金</w:t>
            </w:r>
          </w:p>
        </w:tc>
        <w:tc>
          <w:tcPr>
            <w:tcW w:w="2969" w:type="dxa"/>
            <w:tcBorders>
              <w:right w:val="nil"/>
            </w:tcBorders>
          </w:tcPr>
          <w:p w:rsidR="00302750" w:rsidRDefault="00922B95">
            <w:pPr>
              <w:pStyle w:val="TableParagraph"/>
              <w:spacing w:before="72"/>
              <w:ind w:right="103"/>
              <w:jc w:val="right"/>
              <w:rPr>
                <w:rFonts w:ascii="Arial Narrow"/>
                <w:sz w:val="21"/>
              </w:rPr>
            </w:pPr>
            <w:r>
              <w:rPr>
                <w:rFonts w:ascii="Arial Narrow"/>
                <w:sz w:val="21"/>
              </w:rPr>
              <w:t>62,100.00</w:t>
            </w:r>
          </w:p>
        </w:tc>
      </w:tr>
      <w:tr w:rsidR="00302750">
        <w:trPr>
          <w:trHeight w:hRule="exact" w:val="408"/>
        </w:trPr>
        <w:tc>
          <w:tcPr>
            <w:tcW w:w="1337" w:type="dxa"/>
            <w:tcBorders>
              <w:left w:val="nil"/>
            </w:tcBorders>
          </w:tcPr>
          <w:p w:rsidR="00302750" w:rsidRDefault="00922B95">
            <w:pPr>
              <w:pStyle w:val="TableParagraph"/>
              <w:spacing w:before="74"/>
              <w:ind w:left="17"/>
              <w:jc w:val="center"/>
              <w:rPr>
                <w:rFonts w:ascii="Arial Narrow"/>
                <w:sz w:val="21"/>
              </w:rPr>
            </w:pPr>
            <w:r>
              <w:rPr>
                <w:rFonts w:ascii="Arial Narrow"/>
                <w:sz w:val="21"/>
              </w:rPr>
              <w:t>5</w:t>
            </w:r>
          </w:p>
        </w:tc>
        <w:tc>
          <w:tcPr>
            <w:tcW w:w="4542" w:type="dxa"/>
          </w:tcPr>
          <w:p w:rsidR="00302750" w:rsidRDefault="00922B95">
            <w:pPr>
              <w:pStyle w:val="TableParagraph"/>
              <w:ind w:left="103"/>
              <w:rPr>
                <w:sz w:val="21"/>
              </w:rPr>
            </w:pPr>
            <w:r>
              <w:rPr>
                <w:sz w:val="21"/>
              </w:rPr>
              <w:t>教师训费</w:t>
            </w:r>
          </w:p>
        </w:tc>
        <w:tc>
          <w:tcPr>
            <w:tcW w:w="2969" w:type="dxa"/>
            <w:tcBorders>
              <w:right w:val="nil"/>
            </w:tcBorders>
          </w:tcPr>
          <w:p w:rsidR="00302750" w:rsidRDefault="00922B95">
            <w:pPr>
              <w:pStyle w:val="TableParagraph"/>
              <w:spacing w:before="74"/>
              <w:ind w:right="103"/>
              <w:jc w:val="right"/>
              <w:rPr>
                <w:rFonts w:ascii="Arial Narrow"/>
                <w:sz w:val="21"/>
              </w:rPr>
            </w:pPr>
            <w:r>
              <w:rPr>
                <w:rFonts w:ascii="Arial Narrow"/>
                <w:sz w:val="21"/>
              </w:rPr>
              <w:t>23,888.00</w:t>
            </w:r>
          </w:p>
        </w:tc>
      </w:tr>
      <w:tr w:rsidR="00302750">
        <w:trPr>
          <w:trHeight w:hRule="exact" w:val="406"/>
        </w:trPr>
        <w:tc>
          <w:tcPr>
            <w:tcW w:w="1337" w:type="dxa"/>
            <w:tcBorders>
              <w:left w:val="nil"/>
            </w:tcBorders>
          </w:tcPr>
          <w:p w:rsidR="00302750" w:rsidRDefault="00922B95">
            <w:pPr>
              <w:pStyle w:val="TableParagraph"/>
              <w:spacing w:before="75"/>
              <w:ind w:left="17"/>
              <w:jc w:val="center"/>
              <w:rPr>
                <w:rFonts w:ascii="Arial Narrow"/>
                <w:sz w:val="21"/>
              </w:rPr>
            </w:pPr>
            <w:r>
              <w:rPr>
                <w:rFonts w:ascii="Arial Narrow"/>
                <w:sz w:val="21"/>
              </w:rPr>
              <w:t>6</w:t>
            </w:r>
          </w:p>
        </w:tc>
        <w:tc>
          <w:tcPr>
            <w:tcW w:w="4542" w:type="dxa"/>
          </w:tcPr>
          <w:p w:rsidR="00302750" w:rsidRDefault="00922B95">
            <w:pPr>
              <w:pStyle w:val="TableParagraph"/>
              <w:ind w:left="103"/>
              <w:rPr>
                <w:sz w:val="21"/>
              </w:rPr>
            </w:pPr>
            <w:r>
              <w:rPr>
                <w:sz w:val="21"/>
              </w:rPr>
              <w:t>教学研究费</w:t>
            </w:r>
          </w:p>
        </w:tc>
        <w:tc>
          <w:tcPr>
            <w:tcW w:w="2969" w:type="dxa"/>
            <w:tcBorders>
              <w:right w:val="nil"/>
            </w:tcBorders>
          </w:tcPr>
          <w:p w:rsidR="00302750" w:rsidRDefault="00302750"/>
        </w:tc>
      </w:tr>
      <w:tr w:rsidR="00302750">
        <w:trPr>
          <w:trHeight w:hRule="exact" w:val="408"/>
        </w:trPr>
        <w:tc>
          <w:tcPr>
            <w:tcW w:w="1337" w:type="dxa"/>
            <w:tcBorders>
              <w:left w:val="nil"/>
            </w:tcBorders>
          </w:tcPr>
          <w:p w:rsidR="00302750" w:rsidRDefault="00922B95">
            <w:pPr>
              <w:pStyle w:val="TableParagraph"/>
              <w:spacing w:before="74"/>
              <w:ind w:left="17"/>
              <w:jc w:val="center"/>
              <w:rPr>
                <w:rFonts w:ascii="Arial Narrow"/>
                <w:sz w:val="21"/>
              </w:rPr>
            </w:pPr>
            <w:r>
              <w:rPr>
                <w:rFonts w:ascii="Arial Narrow"/>
                <w:sz w:val="21"/>
              </w:rPr>
              <w:t>7</w:t>
            </w:r>
          </w:p>
        </w:tc>
        <w:tc>
          <w:tcPr>
            <w:tcW w:w="4542" w:type="dxa"/>
          </w:tcPr>
          <w:p w:rsidR="00302750" w:rsidRDefault="00922B95">
            <w:pPr>
              <w:pStyle w:val="TableParagraph"/>
              <w:spacing w:before="30"/>
              <w:ind w:left="103"/>
              <w:rPr>
                <w:sz w:val="21"/>
              </w:rPr>
            </w:pPr>
            <w:r>
              <w:rPr>
                <w:sz w:val="21"/>
              </w:rPr>
              <w:t>教学仪器设备维修费</w:t>
            </w:r>
          </w:p>
        </w:tc>
        <w:tc>
          <w:tcPr>
            <w:tcW w:w="2969" w:type="dxa"/>
            <w:tcBorders>
              <w:right w:val="nil"/>
            </w:tcBorders>
          </w:tcPr>
          <w:p w:rsidR="00302750" w:rsidRDefault="00302750"/>
        </w:tc>
      </w:tr>
      <w:tr w:rsidR="00302750">
        <w:trPr>
          <w:trHeight w:hRule="exact" w:val="408"/>
        </w:trPr>
        <w:tc>
          <w:tcPr>
            <w:tcW w:w="1337" w:type="dxa"/>
            <w:tcBorders>
              <w:left w:val="nil"/>
            </w:tcBorders>
          </w:tcPr>
          <w:p w:rsidR="00302750" w:rsidRDefault="00922B95">
            <w:pPr>
              <w:pStyle w:val="TableParagraph"/>
              <w:spacing w:before="74"/>
              <w:ind w:left="17"/>
              <w:jc w:val="center"/>
              <w:rPr>
                <w:rFonts w:ascii="Arial Narrow"/>
                <w:sz w:val="21"/>
              </w:rPr>
            </w:pPr>
            <w:r>
              <w:rPr>
                <w:rFonts w:ascii="Arial Narrow"/>
                <w:sz w:val="21"/>
              </w:rPr>
              <w:t>8</w:t>
            </w:r>
          </w:p>
        </w:tc>
        <w:tc>
          <w:tcPr>
            <w:tcW w:w="4542" w:type="dxa"/>
          </w:tcPr>
          <w:p w:rsidR="00302750" w:rsidRDefault="00922B95">
            <w:pPr>
              <w:pStyle w:val="TableParagraph"/>
              <w:ind w:left="103"/>
              <w:rPr>
                <w:sz w:val="21"/>
              </w:rPr>
            </w:pPr>
            <w:r>
              <w:rPr>
                <w:sz w:val="21"/>
              </w:rPr>
              <w:t>讲义资料费</w:t>
            </w:r>
          </w:p>
        </w:tc>
        <w:tc>
          <w:tcPr>
            <w:tcW w:w="2969" w:type="dxa"/>
            <w:tcBorders>
              <w:right w:val="nil"/>
            </w:tcBorders>
          </w:tcPr>
          <w:p w:rsidR="00302750" w:rsidRDefault="00302750"/>
        </w:tc>
      </w:tr>
      <w:tr w:rsidR="00302750">
        <w:trPr>
          <w:trHeight w:hRule="exact" w:val="406"/>
        </w:trPr>
        <w:tc>
          <w:tcPr>
            <w:tcW w:w="1337" w:type="dxa"/>
            <w:tcBorders>
              <w:left w:val="nil"/>
            </w:tcBorders>
          </w:tcPr>
          <w:p w:rsidR="00302750" w:rsidRDefault="00922B95">
            <w:pPr>
              <w:pStyle w:val="TableParagraph"/>
              <w:spacing w:before="72"/>
              <w:ind w:left="17"/>
              <w:jc w:val="center"/>
              <w:rPr>
                <w:rFonts w:ascii="Arial Narrow"/>
                <w:sz w:val="21"/>
              </w:rPr>
            </w:pPr>
            <w:r>
              <w:rPr>
                <w:rFonts w:ascii="Arial Narrow"/>
                <w:sz w:val="21"/>
              </w:rPr>
              <w:t>9</w:t>
            </w:r>
          </w:p>
        </w:tc>
        <w:tc>
          <w:tcPr>
            <w:tcW w:w="4542" w:type="dxa"/>
          </w:tcPr>
          <w:p w:rsidR="00302750" w:rsidRDefault="00922B95">
            <w:pPr>
              <w:pStyle w:val="TableParagraph"/>
              <w:ind w:left="103"/>
              <w:rPr>
                <w:sz w:val="21"/>
              </w:rPr>
            </w:pPr>
            <w:r>
              <w:rPr>
                <w:sz w:val="21"/>
              </w:rPr>
              <w:t>教学差旅费</w:t>
            </w:r>
          </w:p>
        </w:tc>
        <w:tc>
          <w:tcPr>
            <w:tcW w:w="2969" w:type="dxa"/>
            <w:tcBorders>
              <w:right w:val="nil"/>
            </w:tcBorders>
          </w:tcPr>
          <w:p w:rsidR="00302750" w:rsidRDefault="00302750"/>
        </w:tc>
      </w:tr>
      <w:tr w:rsidR="00302750">
        <w:trPr>
          <w:trHeight w:hRule="exact" w:val="408"/>
        </w:trPr>
        <w:tc>
          <w:tcPr>
            <w:tcW w:w="1337" w:type="dxa"/>
            <w:tcBorders>
              <w:left w:val="nil"/>
            </w:tcBorders>
          </w:tcPr>
          <w:p w:rsidR="00302750" w:rsidRDefault="00922B95">
            <w:pPr>
              <w:pStyle w:val="TableParagraph"/>
              <w:spacing w:before="74"/>
              <w:ind w:left="442" w:right="425"/>
              <w:jc w:val="center"/>
              <w:rPr>
                <w:rFonts w:ascii="Arial Narrow"/>
                <w:sz w:val="21"/>
              </w:rPr>
            </w:pPr>
            <w:r>
              <w:rPr>
                <w:rFonts w:ascii="Arial Narrow"/>
                <w:sz w:val="21"/>
              </w:rPr>
              <w:t>10</w:t>
            </w:r>
          </w:p>
        </w:tc>
        <w:tc>
          <w:tcPr>
            <w:tcW w:w="4542" w:type="dxa"/>
          </w:tcPr>
          <w:p w:rsidR="00302750" w:rsidRDefault="00922B95">
            <w:pPr>
              <w:pStyle w:val="TableParagraph"/>
              <w:ind w:left="103"/>
              <w:rPr>
                <w:sz w:val="21"/>
              </w:rPr>
            </w:pPr>
            <w:r>
              <w:rPr>
                <w:sz w:val="21"/>
              </w:rPr>
              <w:t>实验、实习费</w:t>
            </w:r>
          </w:p>
        </w:tc>
        <w:tc>
          <w:tcPr>
            <w:tcW w:w="2969" w:type="dxa"/>
            <w:tcBorders>
              <w:right w:val="nil"/>
            </w:tcBorders>
          </w:tcPr>
          <w:p w:rsidR="00302750" w:rsidRDefault="00302750"/>
        </w:tc>
      </w:tr>
      <w:tr w:rsidR="00302750">
        <w:trPr>
          <w:trHeight w:hRule="exact" w:val="406"/>
        </w:trPr>
        <w:tc>
          <w:tcPr>
            <w:tcW w:w="1337" w:type="dxa"/>
            <w:tcBorders>
              <w:left w:val="nil"/>
            </w:tcBorders>
          </w:tcPr>
          <w:p w:rsidR="00302750" w:rsidRDefault="00922B95">
            <w:pPr>
              <w:pStyle w:val="TableParagraph"/>
              <w:spacing w:before="74"/>
              <w:ind w:left="444" w:right="425"/>
              <w:jc w:val="center"/>
              <w:rPr>
                <w:rFonts w:ascii="Arial Narrow"/>
                <w:sz w:val="21"/>
              </w:rPr>
            </w:pPr>
            <w:r>
              <w:rPr>
                <w:rFonts w:ascii="Arial Narrow"/>
                <w:sz w:val="21"/>
              </w:rPr>
              <w:t>11</w:t>
            </w:r>
          </w:p>
        </w:tc>
        <w:tc>
          <w:tcPr>
            <w:tcW w:w="4542" w:type="dxa"/>
          </w:tcPr>
          <w:p w:rsidR="00302750" w:rsidRDefault="00922B95">
            <w:pPr>
              <w:pStyle w:val="TableParagraph"/>
              <w:ind w:left="103"/>
              <w:rPr>
                <w:sz w:val="21"/>
                <w:lang w:eastAsia="zh-CN"/>
              </w:rPr>
            </w:pPr>
            <w:r>
              <w:rPr>
                <w:sz w:val="21"/>
                <w:lang w:eastAsia="zh-CN"/>
              </w:rPr>
              <w:t>毕业设计、毕业论文费</w:t>
            </w:r>
          </w:p>
        </w:tc>
        <w:tc>
          <w:tcPr>
            <w:tcW w:w="2969" w:type="dxa"/>
            <w:tcBorders>
              <w:right w:val="nil"/>
            </w:tcBorders>
          </w:tcPr>
          <w:p w:rsidR="00302750" w:rsidRDefault="00302750">
            <w:pPr>
              <w:rPr>
                <w:lang w:eastAsia="zh-CN"/>
              </w:rPr>
            </w:pPr>
          </w:p>
        </w:tc>
      </w:tr>
      <w:tr w:rsidR="00302750">
        <w:trPr>
          <w:trHeight w:hRule="exact" w:val="408"/>
        </w:trPr>
        <w:tc>
          <w:tcPr>
            <w:tcW w:w="1337" w:type="dxa"/>
            <w:tcBorders>
              <w:left w:val="nil"/>
            </w:tcBorders>
          </w:tcPr>
          <w:p w:rsidR="00302750" w:rsidRDefault="00922B95">
            <w:pPr>
              <w:pStyle w:val="TableParagraph"/>
              <w:spacing w:before="74"/>
              <w:ind w:left="442" w:right="425"/>
              <w:jc w:val="center"/>
              <w:rPr>
                <w:rFonts w:ascii="Arial Narrow"/>
                <w:sz w:val="21"/>
              </w:rPr>
            </w:pPr>
            <w:r>
              <w:rPr>
                <w:rFonts w:ascii="Arial Narrow"/>
                <w:sz w:val="21"/>
              </w:rPr>
              <w:t>12</w:t>
            </w:r>
          </w:p>
        </w:tc>
        <w:tc>
          <w:tcPr>
            <w:tcW w:w="4542" w:type="dxa"/>
          </w:tcPr>
          <w:p w:rsidR="00302750" w:rsidRDefault="00922B95">
            <w:pPr>
              <w:pStyle w:val="TableParagraph"/>
              <w:spacing w:before="30"/>
              <w:ind w:left="103"/>
              <w:rPr>
                <w:sz w:val="21"/>
              </w:rPr>
            </w:pPr>
            <w:r>
              <w:rPr>
                <w:sz w:val="21"/>
              </w:rPr>
              <w:t>体育维持费</w:t>
            </w:r>
          </w:p>
        </w:tc>
        <w:tc>
          <w:tcPr>
            <w:tcW w:w="2969" w:type="dxa"/>
            <w:tcBorders>
              <w:right w:val="nil"/>
            </w:tcBorders>
          </w:tcPr>
          <w:p w:rsidR="00302750" w:rsidRDefault="00302750"/>
        </w:tc>
      </w:tr>
      <w:tr w:rsidR="00302750">
        <w:trPr>
          <w:trHeight w:hRule="exact" w:val="408"/>
        </w:trPr>
        <w:tc>
          <w:tcPr>
            <w:tcW w:w="1337" w:type="dxa"/>
            <w:tcBorders>
              <w:left w:val="nil"/>
            </w:tcBorders>
          </w:tcPr>
          <w:p w:rsidR="00302750" w:rsidRDefault="00922B95">
            <w:pPr>
              <w:pStyle w:val="TableParagraph"/>
              <w:spacing w:before="74"/>
              <w:ind w:left="441" w:right="425"/>
              <w:jc w:val="center"/>
              <w:rPr>
                <w:rFonts w:ascii="Arial Narrow"/>
                <w:sz w:val="21"/>
              </w:rPr>
            </w:pPr>
            <w:r>
              <w:rPr>
                <w:rFonts w:ascii="Arial Narrow"/>
                <w:sz w:val="21"/>
              </w:rPr>
              <w:t>13</w:t>
            </w:r>
          </w:p>
        </w:tc>
        <w:tc>
          <w:tcPr>
            <w:tcW w:w="4542" w:type="dxa"/>
          </w:tcPr>
          <w:p w:rsidR="00302750" w:rsidRDefault="00922B95">
            <w:pPr>
              <w:pStyle w:val="TableParagraph"/>
              <w:ind w:left="103"/>
              <w:rPr>
                <w:sz w:val="21"/>
              </w:rPr>
            </w:pPr>
            <w:r>
              <w:rPr>
                <w:sz w:val="21"/>
              </w:rPr>
              <w:t>其他业务活动费</w:t>
            </w:r>
          </w:p>
        </w:tc>
        <w:tc>
          <w:tcPr>
            <w:tcW w:w="2969" w:type="dxa"/>
            <w:tcBorders>
              <w:right w:val="nil"/>
            </w:tcBorders>
          </w:tcPr>
          <w:p w:rsidR="00302750" w:rsidRDefault="00922B95">
            <w:pPr>
              <w:pStyle w:val="TableParagraph"/>
              <w:spacing w:before="74"/>
              <w:ind w:right="105"/>
              <w:jc w:val="right"/>
              <w:rPr>
                <w:rFonts w:ascii="Arial Narrow"/>
                <w:sz w:val="21"/>
              </w:rPr>
            </w:pPr>
            <w:r>
              <w:rPr>
                <w:rFonts w:ascii="Arial Narrow"/>
                <w:sz w:val="21"/>
              </w:rPr>
              <w:t>65.00</w:t>
            </w:r>
          </w:p>
        </w:tc>
      </w:tr>
      <w:tr w:rsidR="00302750">
        <w:trPr>
          <w:trHeight w:hRule="exact" w:val="406"/>
        </w:trPr>
        <w:tc>
          <w:tcPr>
            <w:tcW w:w="1337" w:type="dxa"/>
            <w:tcBorders>
              <w:left w:val="nil"/>
            </w:tcBorders>
          </w:tcPr>
          <w:p w:rsidR="00302750" w:rsidRDefault="00922B95">
            <w:pPr>
              <w:pStyle w:val="TableParagraph"/>
              <w:spacing w:before="72"/>
              <w:ind w:left="441" w:right="425"/>
              <w:jc w:val="center"/>
              <w:rPr>
                <w:rFonts w:ascii="Arial Narrow"/>
                <w:sz w:val="21"/>
              </w:rPr>
            </w:pPr>
            <w:r>
              <w:rPr>
                <w:rFonts w:ascii="Arial Narrow"/>
                <w:sz w:val="21"/>
              </w:rPr>
              <w:t>14</w:t>
            </w:r>
          </w:p>
        </w:tc>
        <w:tc>
          <w:tcPr>
            <w:tcW w:w="4542" w:type="dxa"/>
          </w:tcPr>
          <w:p w:rsidR="00302750" w:rsidRDefault="00922B95">
            <w:pPr>
              <w:pStyle w:val="TableParagraph"/>
              <w:ind w:left="103"/>
              <w:rPr>
                <w:sz w:val="21"/>
              </w:rPr>
            </w:pPr>
            <w:r>
              <w:rPr>
                <w:sz w:val="21"/>
              </w:rPr>
              <w:t>税费</w:t>
            </w:r>
          </w:p>
        </w:tc>
        <w:tc>
          <w:tcPr>
            <w:tcW w:w="2969" w:type="dxa"/>
            <w:tcBorders>
              <w:right w:val="nil"/>
            </w:tcBorders>
          </w:tcPr>
          <w:p w:rsidR="00302750" w:rsidRDefault="00302750"/>
        </w:tc>
      </w:tr>
      <w:tr w:rsidR="00302750">
        <w:trPr>
          <w:trHeight w:hRule="exact" w:val="409"/>
        </w:trPr>
        <w:tc>
          <w:tcPr>
            <w:tcW w:w="5879" w:type="dxa"/>
            <w:gridSpan w:val="2"/>
            <w:tcBorders>
              <w:left w:val="nil"/>
            </w:tcBorders>
          </w:tcPr>
          <w:p w:rsidR="00302750" w:rsidRDefault="00922B95">
            <w:pPr>
              <w:pStyle w:val="TableParagraph"/>
              <w:ind w:left="2717" w:right="2696"/>
              <w:jc w:val="center"/>
              <w:rPr>
                <w:sz w:val="21"/>
              </w:rPr>
            </w:pPr>
            <w:r>
              <w:rPr>
                <w:sz w:val="21"/>
              </w:rPr>
              <w:t>合计</w:t>
            </w:r>
          </w:p>
        </w:tc>
        <w:tc>
          <w:tcPr>
            <w:tcW w:w="2969" w:type="dxa"/>
            <w:tcBorders>
              <w:right w:val="nil"/>
            </w:tcBorders>
          </w:tcPr>
          <w:p w:rsidR="00302750" w:rsidRDefault="00922B95">
            <w:pPr>
              <w:pStyle w:val="TableParagraph"/>
              <w:spacing w:before="74"/>
              <w:ind w:right="103"/>
              <w:jc w:val="right"/>
              <w:rPr>
                <w:rFonts w:ascii="Arial Narrow"/>
                <w:sz w:val="21"/>
              </w:rPr>
            </w:pPr>
            <w:r>
              <w:rPr>
                <w:rFonts w:ascii="Arial Narrow"/>
                <w:sz w:val="21"/>
              </w:rPr>
              <w:t>382,953.00</w:t>
            </w:r>
          </w:p>
        </w:tc>
      </w:tr>
    </w:tbl>
    <w:p w:rsidR="00302750" w:rsidRDefault="00302750">
      <w:pPr>
        <w:pStyle w:val="a3"/>
        <w:spacing w:before="8"/>
        <w:rPr>
          <w:sz w:val="5"/>
        </w:rPr>
      </w:pPr>
    </w:p>
    <w:p w:rsidR="00302750" w:rsidRDefault="00922B95">
      <w:pPr>
        <w:pStyle w:val="a3"/>
        <w:spacing w:before="45"/>
        <w:ind w:left="661"/>
      </w:pPr>
      <w:r>
        <w:t xml:space="preserve">管理费用 </w:t>
      </w:r>
      <w:r>
        <w:rPr>
          <w:rFonts w:ascii="Arial Narrow" w:eastAsia="Arial Narrow"/>
        </w:rPr>
        <w:t xml:space="preserve">67,675.53 </w:t>
      </w:r>
      <w:r>
        <w:t>元，其中：</w:t>
      </w:r>
    </w:p>
    <w:p w:rsidR="00302750" w:rsidRDefault="00302750">
      <w:pPr>
        <w:pStyle w:val="a3"/>
        <w:spacing w:before="3"/>
        <w:rPr>
          <w:sz w:val="19"/>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2"/>
        <w:gridCol w:w="4539"/>
        <w:gridCol w:w="2967"/>
      </w:tblGrid>
      <w:tr w:rsidR="00302750">
        <w:trPr>
          <w:trHeight w:hRule="exact" w:val="406"/>
        </w:trPr>
        <w:tc>
          <w:tcPr>
            <w:tcW w:w="1342" w:type="dxa"/>
            <w:tcBorders>
              <w:left w:val="nil"/>
            </w:tcBorders>
          </w:tcPr>
          <w:p w:rsidR="00302750" w:rsidRDefault="00922B95">
            <w:pPr>
              <w:pStyle w:val="TableParagraph"/>
              <w:ind w:left="448" w:right="427"/>
              <w:jc w:val="center"/>
              <w:rPr>
                <w:sz w:val="21"/>
              </w:rPr>
            </w:pPr>
            <w:r>
              <w:rPr>
                <w:sz w:val="21"/>
              </w:rPr>
              <w:t>序号</w:t>
            </w:r>
          </w:p>
        </w:tc>
        <w:tc>
          <w:tcPr>
            <w:tcW w:w="4539" w:type="dxa"/>
          </w:tcPr>
          <w:p w:rsidR="00302750" w:rsidRDefault="00922B95">
            <w:pPr>
              <w:pStyle w:val="TableParagraph"/>
              <w:ind w:left="2034" w:right="2034"/>
              <w:jc w:val="center"/>
              <w:rPr>
                <w:sz w:val="21"/>
              </w:rPr>
            </w:pPr>
            <w:r>
              <w:rPr>
                <w:sz w:val="21"/>
              </w:rPr>
              <w:t>摘要</w:t>
            </w:r>
          </w:p>
        </w:tc>
        <w:tc>
          <w:tcPr>
            <w:tcW w:w="2967" w:type="dxa"/>
            <w:tcBorders>
              <w:right w:val="nil"/>
            </w:tcBorders>
          </w:tcPr>
          <w:p w:rsidR="00302750" w:rsidRDefault="00922B95">
            <w:pPr>
              <w:pStyle w:val="TableParagraph"/>
              <w:ind w:left="952"/>
              <w:rPr>
                <w:sz w:val="21"/>
              </w:rPr>
            </w:pPr>
            <w:r>
              <w:rPr>
                <w:sz w:val="21"/>
              </w:rPr>
              <w:t>金额（元）</w:t>
            </w:r>
          </w:p>
        </w:tc>
      </w:tr>
      <w:tr w:rsidR="00302750">
        <w:trPr>
          <w:trHeight w:hRule="exact" w:val="408"/>
        </w:trPr>
        <w:tc>
          <w:tcPr>
            <w:tcW w:w="1342" w:type="dxa"/>
            <w:tcBorders>
              <w:left w:val="nil"/>
            </w:tcBorders>
          </w:tcPr>
          <w:p w:rsidR="00302750" w:rsidRDefault="00922B95">
            <w:pPr>
              <w:pStyle w:val="TableParagraph"/>
              <w:spacing w:before="74"/>
              <w:ind w:left="17"/>
              <w:jc w:val="center"/>
              <w:rPr>
                <w:rFonts w:ascii="Arial Narrow"/>
                <w:sz w:val="21"/>
              </w:rPr>
            </w:pPr>
            <w:r>
              <w:rPr>
                <w:rFonts w:ascii="Arial Narrow"/>
                <w:sz w:val="21"/>
              </w:rPr>
              <w:t>1</w:t>
            </w:r>
          </w:p>
        </w:tc>
        <w:tc>
          <w:tcPr>
            <w:tcW w:w="4539" w:type="dxa"/>
          </w:tcPr>
          <w:p w:rsidR="00302750" w:rsidRDefault="00922B95">
            <w:pPr>
              <w:pStyle w:val="TableParagraph"/>
              <w:spacing w:before="30"/>
              <w:ind w:left="100"/>
              <w:rPr>
                <w:sz w:val="21"/>
              </w:rPr>
            </w:pPr>
            <w:r>
              <w:rPr>
                <w:sz w:val="21"/>
              </w:rPr>
              <w:t>办公费</w:t>
            </w:r>
          </w:p>
        </w:tc>
        <w:tc>
          <w:tcPr>
            <w:tcW w:w="2967" w:type="dxa"/>
            <w:tcBorders>
              <w:right w:val="nil"/>
            </w:tcBorders>
          </w:tcPr>
          <w:p w:rsidR="00302750" w:rsidRDefault="00922B95">
            <w:pPr>
              <w:pStyle w:val="TableParagraph"/>
              <w:spacing w:before="153"/>
              <w:ind w:right="103"/>
              <w:jc w:val="right"/>
              <w:rPr>
                <w:rFonts w:ascii="Arial Narrow"/>
                <w:sz w:val="21"/>
              </w:rPr>
            </w:pPr>
            <w:r>
              <w:rPr>
                <w:rFonts w:ascii="Arial Narrow"/>
                <w:sz w:val="21"/>
              </w:rPr>
              <w:t>160.00</w:t>
            </w:r>
          </w:p>
        </w:tc>
      </w:tr>
      <w:tr w:rsidR="00302750">
        <w:trPr>
          <w:trHeight w:hRule="exact" w:val="408"/>
        </w:trPr>
        <w:tc>
          <w:tcPr>
            <w:tcW w:w="1342" w:type="dxa"/>
            <w:tcBorders>
              <w:left w:val="nil"/>
            </w:tcBorders>
          </w:tcPr>
          <w:p w:rsidR="00302750" w:rsidRDefault="00922B95">
            <w:pPr>
              <w:pStyle w:val="TableParagraph"/>
              <w:spacing w:before="74"/>
              <w:ind w:left="17"/>
              <w:jc w:val="center"/>
              <w:rPr>
                <w:rFonts w:ascii="Arial Narrow"/>
                <w:sz w:val="21"/>
              </w:rPr>
            </w:pPr>
            <w:r>
              <w:rPr>
                <w:rFonts w:ascii="Arial Narrow"/>
                <w:sz w:val="21"/>
              </w:rPr>
              <w:t>2</w:t>
            </w:r>
          </w:p>
        </w:tc>
        <w:tc>
          <w:tcPr>
            <w:tcW w:w="4539" w:type="dxa"/>
          </w:tcPr>
          <w:p w:rsidR="00302750" w:rsidRDefault="00922B95">
            <w:pPr>
              <w:pStyle w:val="TableParagraph"/>
              <w:ind w:left="100"/>
              <w:rPr>
                <w:sz w:val="21"/>
              </w:rPr>
            </w:pPr>
            <w:r>
              <w:rPr>
                <w:sz w:val="21"/>
              </w:rPr>
              <w:t>餐费</w:t>
            </w:r>
          </w:p>
        </w:tc>
        <w:tc>
          <w:tcPr>
            <w:tcW w:w="2967" w:type="dxa"/>
            <w:tcBorders>
              <w:right w:val="nil"/>
            </w:tcBorders>
          </w:tcPr>
          <w:p w:rsidR="00302750" w:rsidRDefault="00922B95">
            <w:pPr>
              <w:pStyle w:val="TableParagraph"/>
              <w:spacing w:before="151"/>
              <w:ind w:right="103"/>
              <w:jc w:val="right"/>
              <w:rPr>
                <w:rFonts w:ascii="Arial Narrow"/>
                <w:sz w:val="21"/>
              </w:rPr>
            </w:pPr>
            <w:r>
              <w:rPr>
                <w:rFonts w:ascii="Arial Narrow"/>
                <w:sz w:val="21"/>
              </w:rPr>
              <w:t>1,241.00</w:t>
            </w:r>
          </w:p>
        </w:tc>
      </w:tr>
    </w:tbl>
    <w:p w:rsidR="00302750" w:rsidRDefault="00302750">
      <w:pPr>
        <w:jc w:val="right"/>
        <w:rPr>
          <w:rFonts w:ascii="Arial Narrow"/>
          <w:sz w:val="21"/>
        </w:rPr>
        <w:sectPr w:rsidR="00302750">
          <w:pgSz w:w="11910" w:h="16840"/>
          <w:pgMar w:top="820" w:right="1120" w:bottom="1200" w:left="1660" w:header="594" w:footer="1012" w:gutter="0"/>
          <w:cols w:space="720"/>
        </w:sectPr>
      </w:pPr>
    </w:p>
    <w:p w:rsidR="00302750" w:rsidRDefault="00302750">
      <w:pPr>
        <w:pStyle w:val="a3"/>
        <w:spacing w:before="12"/>
        <w:rPr>
          <w:sz w:val="22"/>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2"/>
        <w:gridCol w:w="4539"/>
        <w:gridCol w:w="2967"/>
      </w:tblGrid>
      <w:tr w:rsidR="00302750">
        <w:trPr>
          <w:trHeight w:hRule="exact" w:val="408"/>
        </w:trPr>
        <w:tc>
          <w:tcPr>
            <w:tcW w:w="1342" w:type="dxa"/>
            <w:tcBorders>
              <w:left w:val="nil"/>
            </w:tcBorders>
          </w:tcPr>
          <w:p w:rsidR="00302750" w:rsidRDefault="00922B95">
            <w:pPr>
              <w:pStyle w:val="TableParagraph"/>
              <w:spacing w:before="74"/>
              <w:ind w:left="17"/>
              <w:jc w:val="center"/>
              <w:rPr>
                <w:rFonts w:ascii="Arial Narrow"/>
                <w:sz w:val="21"/>
              </w:rPr>
            </w:pPr>
            <w:r>
              <w:rPr>
                <w:rFonts w:ascii="Arial Narrow"/>
                <w:sz w:val="21"/>
              </w:rPr>
              <w:t>3</w:t>
            </w:r>
          </w:p>
        </w:tc>
        <w:tc>
          <w:tcPr>
            <w:tcW w:w="4539" w:type="dxa"/>
          </w:tcPr>
          <w:p w:rsidR="00302750" w:rsidRDefault="00922B95">
            <w:pPr>
              <w:pStyle w:val="TableParagraph"/>
              <w:ind w:left="100"/>
              <w:rPr>
                <w:sz w:val="21"/>
              </w:rPr>
            </w:pPr>
            <w:r>
              <w:rPr>
                <w:sz w:val="21"/>
              </w:rPr>
              <w:t>差旅费</w:t>
            </w:r>
          </w:p>
        </w:tc>
        <w:tc>
          <w:tcPr>
            <w:tcW w:w="2967" w:type="dxa"/>
            <w:tcBorders>
              <w:right w:val="nil"/>
            </w:tcBorders>
          </w:tcPr>
          <w:p w:rsidR="00302750" w:rsidRDefault="00922B95">
            <w:pPr>
              <w:pStyle w:val="TableParagraph"/>
              <w:spacing w:before="151"/>
              <w:ind w:right="103"/>
              <w:jc w:val="right"/>
              <w:rPr>
                <w:rFonts w:ascii="Arial Narrow"/>
                <w:sz w:val="21"/>
              </w:rPr>
            </w:pPr>
            <w:r>
              <w:rPr>
                <w:rFonts w:ascii="Arial Narrow"/>
                <w:sz w:val="21"/>
              </w:rPr>
              <w:t>5,689.90</w:t>
            </w:r>
          </w:p>
        </w:tc>
      </w:tr>
      <w:tr w:rsidR="00302750">
        <w:trPr>
          <w:trHeight w:hRule="exact" w:val="406"/>
        </w:trPr>
        <w:tc>
          <w:tcPr>
            <w:tcW w:w="1342" w:type="dxa"/>
            <w:tcBorders>
              <w:left w:val="nil"/>
            </w:tcBorders>
          </w:tcPr>
          <w:p w:rsidR="00302750" w:rsidRDefault="00922B95">
            <w:pPr>
              <w:pStyle w:val="TableParagraph"/>
              <w:spacing w:before="72"/>
              <w:ind w:left="17"/>
              <w:jc w:val="center"/>
              <w:rPr>
                <w:rFonts w:ascii="Arial Narrow"/>
                <w:sz w:val="21"/>
              </w:rPr>
            </w:pPr>
            <w:r>
              <w:rPr>
                <w:rFonts w:ascii="Arial Narrow"/>
                <w:sz w:val="21"/>
              </w:rPr>
              <w:t>4</w:t>
            </w:r>
          </w:p>
        </w:tc>
        <w:tc>
          <w:tcPr>
            <w:tcW w:w="4539" w:type="dxa"/>
          </w:tcPr>
          <w:p w:rsidR="00302750" w:rsidRDefault="00922B95">
            <w:pPr>
              <w:pStyle w:val="TableParagraph"/>
              <w:ind w:left="100"/>
              <w:rPr>
                <w:sz w:val="21"/>
              </w:rPr>
            </w:pPr>
            <w:r>
              <w:rPr>
                <w:sz w:val="21"/>
              </w:rPr>
              <w:t>通讯费</w:t>
            </w:r>
          </w:p>
        </w:tc>
        <w:tc>
          <w:tcPr>
            <w:tcW w:w="2967" w:type="dxa"/>
            <w:tcBorders>
              <w:right w:val="nil"/>
            </w:tcBorders>
          </w:tcPr>
          <w:p w:rsidR="00302750" w:rsidRDefault="00922B95">
            <w:pPr>
              <w:pStyle w:val="TableParagraph"/>
              <w:spacing w:before="151"/>
              <w:ind w:right="103"/>
              <w:jc w:val="right"/>
              <w:rPr>
                <w:rFonts w:ascii="Arial Narrow"/>
                <w:sz w:val="21"/>
              </w:rPr>
            </w:pPr>
            <w:r>
              <w:rPr>
                <w:rFonts w:ascii="Arial Narrow"/>
                <w:sz w:val="21"/>
              </w:rPr>
              <w:t>420.44</w:t>
            </w:r>
          </w:p>
        </w:tc>
      </w:tr>
      <w:tr w:rsidR="00302750">
        <w:trPr>
          <w:trHeight w:hRule="exact" w:val="408"/>
        </w:trPr>
        <w:tc>
          <w:tcPr>
            <w:tcW w:w="1342" w:type="dxa"/>
            <w:tcBorders>
              <w:left w:val="nil"/>
            </w:tcBorders>
          </w:tcPr>
          <w:p w:rsidR="00302750" w:rsidRDefault="00922B95">
            <w:pPr>
              <w:pStyle w:val="TableParagraph"/>
              <w:spacing w:before="74"/>
              <w:ind w:left="17"/>
              <w:jc w:val="center"/>
              <w:rPr>
                <w:rFonts w:ascii="Arial Narrow"/>
                <w:sz w:val="21"/>
              </w:rPr>
            </w:pPr>
            <w:r>
              <w:rPr>
                <w:rFonts w:ascii="Arial Narrow"/>
                <w:sz w:val="21"/>
              </w:rPr>
              <w:t>5</w:t>
            </w:r>
          </w:p>
        </w:tc>
        <w:tc>
          <w:tcPr>
            <w:tcW w:w="4539" w:type="dxa"/>
          </w:tcPr>
          <w:p w:rsidR="00302750" w:rsidRDefault="00922B95">
            <w:pPr>
              <w:pStyle w:val="TableParagraph"/>
              <w:ind w:left="100"/>
              <w:rPr>
                <w:sz w:val="21"/>
              </w:rPr>
            </w:pPr>
            <w:r>
              <w:rPr>
                <w:sz w:val="21"/>
              </w:rPr>
              <w:t>折旧费</w:t>
            </w:r>
          </w:p>
        </w:tc>
        <w:tc>
          <w:tcPr>
            <w:tcW w:w="2967" w:type="dxa"/>
            <w:tcBorders>
              <w:right w:val="nil"/>
            </w:tcBorders>
          </w:tcPr>
          <w:p w:rsidR="00302750" w:rsidRDefault="00922B95">
            <w:pPr>
              <w:pStyle w:val="TableParagraph"/>
              <w:spacing w:before="151"/>
              <w:ind w:right="103"/>
              <w:jc w:val="right"/>
              <w:rPr>
                <w:rFonts w:ascii="Arial Narrow"/>
                <w:sz w:val="21"/>
              </w:rPr>
            </w:pPr>
            <w:r>
              <w:rPr>
                <w:rFonts w:ascii="Arial Narrow"/>
                <w:sz w:val="21"/>
              </w:rPr>
              <w:t>8,671.32</w:t>
            </w:r>
          </w:p>
        </w:tc>
      </w:tr>
      <w:tr w:rsidR="00302750">
        <w:trPr>
          <w:trHeight w:hRule="exact" w:val="406"/>
        </w:trPr>
        <w:tc>
          <w:tcPr>
            <w:tcW w:w="1342" w:type="dxa"/>
            <w:tcBorders>
              <w:left w:val="nil"/>
            </w:tcBorders>
          </w:tcPr>
          <w:p w:rsidR="00302750" w:rsidRDefault="00922B95">
            <w:pPr>
              <w:pStyle w:val="TableParagraph"/>
              <w:spacing w:before="72"/>
              <w:ind w:left="17"/>
              <w:jc w:val="center"/>
              <w:rPr>
                <w:rFonts w:ascii="Arial Narrow"/>
                <w:sz w:val="21"/>
              </w:rPr>
            </w:pPr>
            <w:r>
              <w:rPr>
                <w:rFonts w:ascii="Arial Narrow"/>
                <w:sz w:val="21"/>
              </w:rPr>
              <w:t>6</w:t>
            </w:r>
          </w:p>
        </w:tc>
        <w:tc>
          <w:tcPr>
            <w:tcW w:w="4539" w:type="dxa"/>
          </w:tcPr>
          <w:p w:rsidR="00302750" w:rsidRDefault="00922B95">
            <w:pPr>
              <w:pStyle w:val="TableParagraph"/>
              <w:ind w:left="100"/>
              <w:rPr>
                <w:sz w:val="21"/>
              </w:rPr>
            </w:pPr>
            <w:r>
              <w:rPr>
                <w:sz w:val="21"/>
              </w:rPr>
              <w:t>社会保险</w:t>
            </w:r>
          </w:p>
        </w:tc>
        <w:tc>
          <w:tcPr>
            <w:tcW w:w="2967" w:type="dxa"/>
            <w:tcBorders>
              <w:right w:val="nil"/>
            </w:tcBorders>
          </w:tcPr>
          <w:p w:rsidR="00302750" w:rsidRDefault="00922B95">
            <w:pPr>
              <w:pStyle w:val="TableParagraph"/>
              <w:spacing w:before="151"/>
              <w:ind w:right="103"/>
              <w:jc w:val="right"/>
              <w:rPr>
                <w:rFonts w:ascii="Arial Narrow"/>
                <w:sz w:val="21"/>
              </w:rPr>
            </w:pPr>
            <w:r>
              <w:rPr>
                <w:rFonts w:ascii="Arial Narrow"/>
                <w:sz w:val="21"/>
              </w:rPr>
              <w:t>22,982.40</w:t>
            </w:r>
          </w:p>
        </w:tc>
      </w:tr>
      <w:tr w:rsidR="00302750">
        <w:trPr>
          <w:trHeight w:hRule="exact" w:val="408"/>
        </w:trPr>
        <w:tc>
          <w:tcPr>
            <w:tcW w:w="1342" w:type="dxa"/>
            <w:tcBorders>
              <w:left w:val="nil"/>
            </w:tcBorders>
          </w:tcPr>
          <w:p w:rsidR="00302750" w:rsidRDefault="00922B95">
            <w:pPr>
              <w:pStyle w:val="TableParagraph"/>
              <w:spacing w:before="74"/>
              <w:ind w:left="17"/>
              <w:jc w:val="center"/>
              <w:rPr>
                <w:rFonts w:ascii="Arial Narrow"/>
                <w:sz w:val="21"/>
              </w:rPr>
            </w:pPr>
            <w:r>
              <w:rPr>
                <w:rFonts w:ascii="Arial Narrow"/>
                <w:sz w:val="21"/>
              </w:rPr>
              <w:t>7</w:t>
            </w:r>
          </w:p>
        </w:tc>
        <w:tc>
          <w:tcPr>
            <w:tcW w:w="4539" w:type="dxa"/>
          </w:tcPr>
          <w:p w:rsidR="00302750" w:rsidRDefault="00922B95">
            <w:pPr>
              <w:pStyle w:val="TableParagraph"/>
              <w:ind w:left="100"/>
              <w:rPr>
                <w:sz w:val="21"/>
              </w:rPr>
            </w:pPr>
            <w:r>
              <w:rPr>
                <w:sz w:val="21"/>
              </w:rPr>
              <w:t>福利费</w:t>
            </w:r>
          </w:p>
        </w:tc>
        <w:tc>
          <w:tcPr>
            <w:tcW w:w="2967" w:type="dxa"/>
            <w:tcBorders>
              <w:right w:val="nil"/>
            </w:tcBorders>
          </w:tcPr>
          <w:p w:rsidR="00302750" w:rsidRDefault="00922B95">
            <w:pPr>
              <w:pStyle w:val="TableParagraph"/>
              <w:spacing w:before="151"/>
              <w:ind w:right="103"/>
              <w:jc w:val="right"/>
              <w:rPr>
                <w:rFonts w:ascii="Arial Narrow"/>
                <w:sz w:val="21"/>
              </w:rPr>
            </w:pPr>
            <w:r>
              <w:rPr>
                <w:rFonts w:ascii="Arial Narrow"/>
                <w:sz w:val="21"/>
              </w:rPr>
              <w:t>1,000.00</w:t>
            </w:r>
          </w:p>
        </w:tc>
      </w:tr>
      <w:tr w:rsidR="00302750">
        <w:trPr>
          <w:trHeight w:hRule="exact" w:val="406"/>
        </w:trPr>
        <w:tc>
          <w:tcPr>
            <w:tcW w:w="1342" w:type="dxa"/>
            <w:tcBorders>
              <w:left w:val="nil"/>
            </w:tcBorders>
          </w:tcPr>
          <w:p w:rsidR="00302750" w:rsidRDefault="00922B95">
            <w:pPr>
              <w:pStyle w:val="TableParagraph"/>
              <w:spacing w:before="74"/>
              <w:ind w:left="17"/>
              <w:jc w:val="center"/>
              <w:rPr>
                <w:rFonts w:ascii="Arial Narrow"/>
                <w:sz w:val="21"/>
              </w:rPr>
            </w:pPr>
            <w:r>
              <w:rPr>
                <w:rFonts w:ascii="Arial Narrow"/>
                <w:sz w:val="21"/>
              </w:rPr>
              <w:t>8</w:t>
            </w:r>
          </w:p>
        </w:tc>
        <w:tc>
          <w:tcPr>
            <w:tcW w:w="4539" w:type="dxa"/>
          </w:tcPr>
          <w:p w:rsidR="00302750" w:rsidRDefault="00922B95">
            <w:pPr>
              <w:pStyle w:val="TableParagraph"/>
              <w:ind w:left="100"/>
              <w:rPr>
                <w:sz w:val="21"/>
              </w:rPr>
            </w:pPr>
            <w:r>
              <w:rPr>
                <w:sz w:val="21"/>
              </w:rPr>
              <w:t>审计费</w:t>
            </w:r>
          </w:p>
        </w:tc>
        <w:tc>
          <w:tcPr>
            <w:tcW w:w="2967" w:type="dxa"/>
            <w:tcBorders>
              <w:right w:val="nil"/>
            </w:tcBorders>
          </w:tcPr>
          <w:p w:rsidR="00302750" w:rsidRDefault="00922B95">
            <w:pPr>
              <w:pStyle w:val="TableParagraph"/>
              <w:spacing w:before="151"/>
              <w:ind w:right="103"/>
              <w:jc w:val="right"/>
              <w:rPr>
                <w:rFonts w:ascii="Arial Narrow"/>
                <w:sz w:val="21"/>
              </w:rPr>
            </w:pPr>
            <w:r>
              <w:rPr>
                <w:rFonts w:ascii="Arial Narrow"/>
                <w:sz w:val="21"/>
              </w:rPr>
              <w:t>5,000.00</w:t>
            </w:r>
          </w:p>
        </w:tc>
      </w:tr>
      <w:tr w:rsidR="00302750">
        <w:trPr>
          <w:trHeight w:hRule="exact" w:val="408"/>
        </w:trPr>
        <w:tc>
          <w:tcPr>
            <w:tcW w:w="1342" w:type="dxa"/>
            <w:tcBorders>
              <w:left w:val="nil"/>
            </w:tcBorders>
          </w:tcPr>
          <w:p w:rsidR="00302750" w:rsidRDefault="00922B95">
            <w:pPr>
              <w:pStyle w:val="TableParagraph"/>
              <w:spacing w:before="74"/>
              <w:ind w:left="17"/>
              <w:jc w:val="center"/>
              <w:rPr>
                <w:rFonts w:ascii="Arial Narrow"/>
                <w:sz w:val="21"/>
              </w:rPr>
            </w:pPr>
            <w:r>
              <w:rPr>
                <w:rFonts w:ascii="Arial Narrow"/>
                <w:sz w:val="21"/>
              </w:rPr>
              <w:t>9</w:t>
            </w:r>
          </w:p>
        </w:tc>
        <w:tc>
          <w:tcPr>
            <w:tcW w:w="4539" w:type="dxa"/>
          </w:tcPr>
          <w:p w:rsidR="00302750" w:rsidRDefault="00922B95">
            <w:pPr>
              <w:pStyle w:val="TableParagraph"/>
              <w:spacing w:before="30"/>
              <w:ind w:left="100"/>
              <w:rPr>
                <w:sz w:val="21"/>
              </w:rPr>
            </w:pPr>
            <w:r>
              <w:rPr>
                <w:sz w:val="21"/>
              </w:rPr>
              <w:t>银行费用</w:t>
            </w:r>
          </w:p>
        </w:tc>
        <w:tc>
          <w:tcPr>
            <w:tcW w:w="2967" w:type="dxa"/>
            <w:tcBorders>
              <w:right w:val="nil"/>
            </w:tcBorders>
          </w:tcPr>
          <w:p w:rsidR="00302750" w:rsidRDefault="00922B95">
            <w:pPr>
              <w:pStyle w:val="TableParagraph"/>
              <w:spacing w:before="153"/>
              <w:ind w:right="103"/>
              <w:jc w:val="right"/>
              <w:rPr>
                <w:rFonts w:ascii="Arial Narrow"/>
                <w:sz w:val="21"/>
              </w:rPr>
            </w:pPr>
            <w:r>
              <w:rPr>
                <w:rFonts w:ascii="Arial Narrow"/>
                <w:sz w:val="21"/>
              </w:rPr>
              <w:t>862.50</w:t>
            </w:r>
          </w:p>
        </w:tc>
      </w:tr>
      <w:tr w:rsidR="00302750">
        <w:trPr>
          <w:trHeight w:hRule="exact" w:val="408"/>
        </w:trPr>
        <w:tc>
          <w:tcPr>
            <w:tcW w:w="1342" w:type="dxa"/>
            <w:tcBorders>
              <w:left w:val="nil"/>
            </w:tcBorders>
          </w:tcPr>
          <w:p w:rsidR="00302750" w:rsidRDefault="00922B95">
            <w:pPr>
              <w:pStyle w:val="TableParagraph"/>
              <w:spacing w:before="74"/>
              <w:ind w:left="443" w:right="427"/>
              <w:jc w:val="center"/>
              <w:rPr>
                <w:rFonts w:ascii="Arial Narrow"/>
                <w:sz w:val="21"/>
              </w:rPr>
            </w:pPr>
            <w:r>
              <w:rPr>
                <w:rFonts w:ascii="Arial Narrow"/>
                <w:sz w:val="21"/>
              </w:rPr>
              <w:t>10</w:t>
            </w:r>
          </w:p>
        </w:tc>
        <w:tc>
          <w:tcPr>
            <w:tcW w:w="4539" w:type="dxa"/>
          </w:tcPr>
          <w:p w:rsidR="00302750" w:rsidRDefault="00922B95">
            <w:pPr>
              <w:pStyle w:val="TableParagraph"/>
              <w:ind w:left="100"/>
              <w:rPr>
                <w:sz w:val="21"/>
              </w:rPr>
            </w:pPr>
            <w:r>
              <w:rPr>
                <w:sz w:val="21"/>
              </w:rPr>
              <w:t>残保金</w:t>
            </w:r>
          </w:p>
        </w:tc>
        <w:tc>
          <w:tcPr>
            <w:tcW w:w="2967" w:type="dxa"/>
            <w:tcBorders>
              <w:right w:val="nil"/>
            </w:tcBorders>
          </w:tcPr>
          <w:p w:rsidR="00302750" w:rsidRDefault="00922B95">
            <w:pPr>
              <w:pStyle w:val="TableParagraph"/>
              <w:spacing w:before="151"/>
              <w:ind w:right="103"/>
              <w:jc w:val="right"/>
              <w:rPr>
                <w:rFonts w:ascii="Arial Narrow"/>
                <w:sz w:val="21"/>
              </w:rPr>
            </w:pPr>
            <w:r>
              <w:rPr>
                <w:rFonts w:ascii="Arial Narrow"/>
                <w:sz w:val="21"/>
              </w:rPr>
              <w:t>903.47</w:t>
            </w:r>
          </w:p>
        </w:tc>
      </w:tr>
      <w:tr w:rsidR="00302750">
        <w:trPr>
          <w:trHeight w:hRule="exact" w:val="406"/>
        </w:trPr>
        <w:tc>
          <w:tcPr>
            <w:tcW w:w="1342" w:type="dxa"/>
            <w:tcBorders>
              <w:left w:val="nil"/>
            </w:tcBorders>
          </w:tcPr>
          <w:p w:rsidR="00302750" w:rsidRDefault="00922B95">
            <w:pPr>
              <w:pStyle w:val="TableParagraph"/>
              <w:spacing w:before="72"/>
              <w:ind w:left="434" w:right="427"/>
              <w:jc w:val="center"/>
              <w:rPr>
                <w:rFonts w:ascii="Arial Narrow"/>
                <w:sz w:val="21"/>
              </w:rPr>
            </w:pPr>
            <w:r>
              <w:rPr>
                <w:rFonts w:ascii="Arial Narrow"/>
                <w:sz w:val="21"/>
              </w:rPr>
              <w:t>11</w:t>
            </w:r>
          </w:p>
        </w:tc>
        <w:tc>
          <w:tcPr>
            <w:tcW w:w="4539" w:type="dxa"/>
          </w:tcPr>
          <w:p w:rsidR="00302750" w:rsidRDefault="00922B95">
            <w:pPr>
              <w:pStyle w:val="TableParagraph"/>
              <w:ind w:left="100"/>
              <w:rPr>
                <w:sz w:val="21"/>
              </w:rPr>
            </w:pPr>
            <w:r>
              <w:rPr>
                <w:sz w:val="21"/>
              </w:rPr>
              <w:t>住房公积金</w:t>
            </w:r>
          </w:p>
        </w:tc>
        <w:tc>
          <w:tcPr>
            <w:tcW w:w="2967" w:type="dxa"/>
            <w:tcBorders>
              <w:right w:val="nil"/>
            </w:tcBorders>
          </w:tcPr>
          <w:p w:rsidR="00302750" w:rsidRDefault="00922B95">
            <w:pPr>
              <w:pStyle w:val="TableParagraph"/>
              <w:spacing w:before="151"/>
              <w:ind w:right="103"/>
              <w:jc w:val="right"/>
              <w:rPr>
                <w:rFonts w:ascii="Arial Narrow"/>
                <w:sz w:val="21"/>
              </w:rPr>
            </w:pPr>
            <w:r>
              <w:rPr>
                <w:rFonts w:ascii="Arial Narrow"/>
                <w:sz w:val="21"/>
              </w:rPr>
              <w:t>10,368.00</w:t>
            </w:r>
          </w:p>
        </w:tc>
      </w:tr>
      <w:tr w:rsidR="00302750">
        <w:trPr>
          <w:trHeight w:hRule="exact" w:val="408"/>
        </w:trPr>
        <w:tc>
          <w:tcPr>
            <w:tcW w:w="1342" w:type="dxa"/>
            <w:tcBorders>
              <w:left w:val="nil"/>
            </w:tcBorders>
          </w:tcPr>
          <w:p w:rsidR="00302750" w:rsidRDefault="00922B95">
            <w:pPr>
              <w:pStyle w:val="TableParagraph"/>
              <w:spacing w:before="74"/>
              <w:ind w:left="443" w:right="427"/>
              <w:jc w:val="center"/>
              <w:rPr>
                <w:rFonts w:ascii="Arial Narrow"/>
                <w:sz w:val="21"/>
              </w:rPr>
            </w:pPr>
            <w:r>
              <w:rPr>
                <w:rFonts w:ascii="Arial Narrow"/>
                <w:sz w:val="21"/>
              </w:rPr>
              <w:t>12</w:t>
            </w:r>
          </w:p>
        </w:tc>
        <w:tc>
          <w:tcPr>
            <w:tcW w:w="4539" w:type="dxa"/>
          </w:tcPr>
          <w:p w:rsidR="00302750" w:rsidRDefault="00922B95">
            <w:pPr>
              <w:pStyle w:val="TableParagraph"/>
              <w:ind w:left="100"/>
              <w:rPr>
                <w:sz w:val="21"/>
              </w:rPr>
            </w:pPr>
            <w:r>
              <w:rPr>
                <w:sz w:val="21"/>
              </w:rPr>
              <w:t>记账费</w:t>
            </w:r>
          </w:p>
        </w:tc>
        <w:tc>
          <w:tcPr>
            <w:tcW w:w="2967" w:type="dxa"/>
            <w:tcBorders>
              <w:right w:val="nil"/>
            </w:tcBorders>
          </w:tcPr>
          <w:p w:rsidR="00302750" w:rsidRDefault="00922B95">
            <w:pPr>
              <w:pStyle w:val="TableParagraph"/>
              <w:spacing w:before="151"/>
              <w:ind w:right="103"/>
              <w:jc w:val="right"/>
              <w:rPr>
                <w:rFonts w:ascii="Arial Narrow"/>
                <w:sz w:val="21"/>
              </w:rPr>
            </w:pPr>
            <w:r>
              <w:rPr>
                <w:rFonts w:ascii="Arial Narrow"/>
                <w:sz w:val="21"/>
              </w:rPr>
              <w:t>10,000.00</w:t>
            </w:r>
          </w:p>
        </w:tc>
      </w:tr>
      <w:tr w:rsidR="00302750">
        <w:trPr>
          <w:trHeight w:hRule="exact" w:val="406"/>
        </w:trPr>
        <w:tc>
          <w:tcPr>
            <w:tcW w:w="1342" w:type="dxa"/>
            <w:tcBorders>
              <w:left w:val="nil"/>
            </w:tcBorders>
          </w:tcPr>
          <w:p w:rsidR="00302750" w:rsidRDefault="00922B95">
            <w:pPr>
              <w:pStyle w:val="TableParagraph"/>
              <w:spacing w:before="72"/>
              <w:ind w:left="443" w:right="427"/>
              <w:jc w:val="center"/>
              <w:rPr>
                <w:rFonts w:ascii="Arial Narrow"/>
                <w:sz w:val="21"/>
              </w:rPr>
            </w:pPr>
            <w:r>
              <w:rPr>
                <w:rFonts w:ascii="Arial Narrow"/>
                <w:sz w:val="21"/>
              </w:rPr>
              <w:t>13</w:t>
            </w:r>
          </w:p>
        </w:tc>
        <w:tc>
          <w:tcPr>
            <w:tcW w:w="4539" w:type="dxa"/>
          </w:tcPr>
          <w:p w:rsidR="00302750" w:rsidRDefault="00922B95">
            <w:pPr>
              <w:pStyle w:val="TableParagraph"/>
              <w:ind w:left="100"/>
              <w:rPr>
                <w:sz w:val="21"/>
              </w:rPr>
            </w:pPr>
            <w:r>
              <w:rPr>
                <w:sz w:val="21"/>
              </w:rPr>
              <w:t>交通费</w:t>
            </w:r>
          </w:p>
        </w:tc>
        <w:tc>
          <w:tcPr>
            <w:tcW w:w="2967" w:type="dxa"/>
            <w:tcBorders>
              <w:right w:val="nil"/>
            </w:tcBorders>
          </w:tcPr>
          <w:p w:rsidR="00302750" w:rsidRDefault="00922B95">
            <w:pPr>
              <w:pStyle w:val="TableParagraph"/>
              <w:spacing w:before="152"/>
              <w:ind w:right="103"/>
              <w:jc w:val="right"/>
              <w:rPr>
                <w:rFonts w:ascii="Arial Narrow"/>
                <w:sz w:val="21"/>
              </w:rPr>
            </w:pPr>
            <w:r>
              <w:rPr>
                <w:rFonts w:ascii="Arial Narrow"/>
                <w:sz w:val="21"/>
              </w:rPr>
              <w:t>376.50</w:t>
            </w:r>
          </w:p>
        </w:tc>
      </w:tr>
      <w:tr w:rsidR="00302750">
        <w:trPr>
          <w:trHeight w:hRule="exact" w:val="408"/>
        </w:trPr>
        <w:tc>
          <w:tcPr>
            <w:tcW w:w="5881" w:type="dxa"/>
            <w:gridSpan w:val="2"/>
            <w:tcBorders>
              <w:left w:val="nil"/>
            </w:tcBorders>
          </w:tcPr>
          <w:p w:rsidR="00302750" w:rsidRDefault="00922B95">
            <w:pPr>
              <w:pStyle w:val="TableParagraph"/>
              <w:ind w:left="2717" w:right="2698"/>
              <w:jc w:val="center"/>
              <w:rPr>
                <w:sz w:val="21"/>
              </w:rPr>
            </w:pPr>
            <w:r>
              <w:rPr>
                <w:sz w:val="21"/>
              </w:rPr>
              <w:t>合计</w:t>
            </w:r>
          </w:p>
        </w:tc>
        <w:tc>
          <w:tcPr>
            <w:tcW w:w="2967" w:type="dxa"/>
            <w:tcBorders>
              <w:right w:val="nil"/>
            </w:tcBorders>
          </w:tcPr>
          <w:p w:rsidR="00302750" w:rsidRDefault="00922B95">
            <w:pPr>
              <w:pStyle w:val="TableParagraph"/>
              <w:spacing w:before="74"/>
              <w:ind w:right="103"/>
              <w:jc w:val="right"/>
              <w:rPr>
                <w:rFonts w:ascii="Arial Narrow"/>
                <w:sz w:val="21"/>
              </w:rPr>
            </w:pPr>
            <w:r>
              <w:rPr>
                <w:rFonts w:ascii="Arial Narrow"/>
                <w:sz w:val="21"/>
              </w:rPr>
              <w:t>67,675.53</w:t>
            </w:r>
          </w:p>
        </w:tc>
      </w:tr>
    </w:tbl>
    <w:p w:rsidR="00302750" w:rsidRDefault="00302750">
      <w:pPr>
        <w:pStyle w:val="a3"/>
        <w:spacing w:before="1"/>
        <w:rPr>
          <w:sz w:val="25"/>
        </w:rPr>
      </w:pPr>
    </w:p>
    <w:p w:rsidR="00302750" w:rsidRDefault="00922B95">
      <w:pPr>
        <w:pStyle w:val="a3"/>
        <w:spacing w:before="44"/>
        <w:ind w:left="700"/>
        <w:rPr>
          <w:lang w:eastAsia="zh-CN"/>
        </w:rPr>
      </w:pPr>
      <w:r>
        <w:rPr>
          <w:lang w:eastAsia="zh-CN"/>
        </w:rPr>
        <w:t>其中</w:t>
      </w:r>
      <w:r>
        <w:rPr>
          <w:spacing w:val="-65"/>
          <w:lang w:eastAsia="zh-CN"/>
        </w:rPr>
        <w:t xml:space="preserve"> </w:t>
      </w:r>
      <w:r>
        <w:rPr>
          <w:rFonts w:ascii="Arial Narrow" w:eastAsia="Arial Narrow"/>
          <w:lang w:eastAsia="zh-CN"/>
        </w:rPr>
        <w:t>1</w:t>
      </w:r>
      <w:r>
        <w:rPr>
          <w:lang w:eastAsia="zh-CN"/>
        </w:rPr>
        <w:t>：本年度应付教职工工资</w:t>
      </w:r>
      <w:r>
        <w:rPr>
          <w:spacing w:val="-65"/>
          <w:lang w:eastAsia="zh-CN"/>
        </w:rPr>
        <w:t xml:space="preserve"> </w:t>
      </w:r>
      <w:r>
        <w:rPr>
          <w:rFonts w:ascii="Arial Narrow" w:eastAsia="Arial Narrow"/>
          <w:lang w:eastAsia="zh-CN"/>
        </w:rPr>
        <w:t xml:space="preserve">359,000.00 </w:t>
      </w:r>
      <w:r>
        <w:rPr>
          <w:spacing w:val="-3"/>
          <w:lang w:eastAsia="zh-CN"/>
        </w:rPr>
        <w:t>元，实际支付</w:t>
      </w:r>
      <w:r>
        <w:rPr>
          <w:spacing w:val="-65"/>
          <w:lang w:eastAsia="zh-CN"/>
        </w:rPr>
        <w:t xml:space="preserve"> </w:t>
      </w:r>
      <w:r>
        <w:rPr>
          <w:rFonts w:ascii="Arial Narrow" w:eastAsia="Arial Narrow"/>
          <w:lang w:eastAsia="zh-CN"/>
        </w:rPr>
        <w:t xml:space="preserve">359,000.00 </w:t>
      </w:r>
      <w:r>
        <w:rPr>
          <w:lang w:eastAsia="zh-CN"/>
        </w:rPr>
        <w:t>元，应发未发</w:t>
      </w:r>
    </w:p>
    <w:p w:rsidR="00302750" w:rsidRDefault="00922B95">
      <w:pPr>
        <w:pStyle w:val="a3"/>
        <w:spacing w:before="168"/>
        <w:ind w:left="220"/>
        <w:rPr>
          <w:lang w:eastAsia="zh-CN"/>
        </w:rPr>
      </w:pPr>
      <w:r>
        <w:rPr>
          <w:rFonts w:ascii="Arial Narrow" w:eastAsia="Arial Narrow"/>
          <w:lang w:eastAsia="zh-CN"/>
        </w:rPr>
        <w:t xml:space="preserve">0.00 </w:t>
      </w:r>
      <w:r>
        <w:rPr>
          <w:lang w:eastAsia="zh-CN"/>
        </w:rPr>
        <w:t>元。本年度无拖欠教职工工资的情况。</w:t>
      </w:r>
    </w:p>
    <w:p w:rsidR="00302750" w:rsidRDefault="00922B95">
      <w:pPr>
        <w:pStyle w:val="a3"/>
        <w:spacing w:before="166"/>
        <w:ind w:left="700"/>
        <w:rPr>
          <w:lang w:eastAsia="zh-CN"/>
        </w:rPr>
      </w:pPr>
      <w:r>
        <w:rPr>
          <w:lang w:eastAsia="zh-CN"/>
        </w:rPr>
        <w:t>其中</w:t>
      </w:r>
      <w:r>
        <w:rPr>
          <w:spacing w:val="-65"/>
          <w:lang w:eastAsia="zh-CN"/>
        </w:rPr>
        <w:t xml:space="preserve"> </w:t>
      </w:r>
      <w:r>
        <w:rPr>
          <w:rFonts w:ascii="Arial Narrow" w:eastAsia="Arial Narrow"/>
          <w:lang w:eastAsia="zh-CN"/>
        </w:rPr>
        <w:t>2</w:t>
      </w:r>
      <w:r>
        <w:rPr>
          <w:lang w:eastAsia="zh-CN"/>
        </w:rPr>
        <w:t>：本年度应为教职工缴纳社会保险</w:t>
      </w:r>
      <w:r>
        <w:rPr>
          <w:spacing w:val="-64"/>
          <w:lang w:eastAsia="zh-CN"/>
        </w:rPr>
        <w:t xml:space="preserve"> </w:t>
      </w:r>
      <w:r>
        <w:rPr>
          <w:rFonts w:ascii="Arial Narrow" w:eastAsia="Arial Narrow"/>
          <w:lang w:eastAsia="zh-CN"/>
        </w:rPr>
        <w:t xml:space="preserve">22,982.40 </w:t>
      </w:r>
      <w:r>
        <w:rPr>
          <w:spacing w:val="-3"/>
          <w:lang w:eastAsia="zh-CN"/>
        </w:rPr>
        <w:t>元，实际缴纳</w:t>
      </w:r>
      <w:r>
        <w:rPr>
          <w:spacing w:val="-65"/>
          <w:lang w:eastAsia="zh-CN"/>
        </w:rPr>
        <w:t xml:space="preserve"> </w:t>
      </w:r>
      <w:r>
        <w:rPr>
          <w:rFonts w:ascii="Arial Narrow" w:eastAsia="Arial Narrow"/>
          <w:lang w:eastAsia="zh-CN"/>
        </w:rPr>
        <w:t xml:space="preserve">22,982.40 </w:t>
      </w:r>
      <w:r>
        <w:rPr>
          <w:spacing w:val="-6"/>
          <w:lang w:eastAsia="zh-CN"/>
        </w:rPr>
        <w:t>元，应</w:t>
      </w:r>
    </w:p>
    <w:p w:rsidR="00302750" w:rsidRDefault="00922B95">
      <w:pPr>
        <w:pStyle w:val="a3"/>
        <w:spacing w:before="168"/>
        <w:ind w:left="220"/>
        <w:rPr>
          <w:lang w:eastAsia="zh-CN"/>
        </w:rPr>
      </w:pPr>
      <w:r>
        <w:rPr>
          <w:lang w:eastAsia="zh-CN"/>
        </w:rPr>
        <w:t>缴未缴</w:t>
      </w:r>
      <w:r>
        <w:rPr>
          <w:spacing w:val="-61"/>
          <w:lang w:eastAsia="zh-CN"/>
        </w:rPr>
        <w:t xml:space="preserve"> </w:t>
      </w:r>
      <w:r>
        <w:rPr>
          <w:rFonts w:ascii="Arial Narrow" w:eastAsia="Arial Narrow"/>
          <w:lang w:eastAsia="zh-CN"/>
        </w:rPr>
        <w:t>0.</w:t>
      </w:r>
      <w:r>
        <w:rPr>
          <w:rFonts w:ascii="Arial Narrow" w:eastAsia="Arial Narrow"/>
          <w:spacing w:val="1"/>
          <w:lang w:eastAsia="zh-CN"/>
        </w:rPr>
        <w:t>0</w:t>
      </w:r>
      <w:r>
        <w:rPr>
          <w:rFonts w:ascii="Arial Narrow" w:eastAsia="Arial Narrow"/>
          <w:lang w:eastAsia="zh-CN"/>
        </w:rPr>
        <w:t>0</w:t>
      </w:r>
      <w:r>
        <w:rPr>
          <w:rFonts w:ascii="Arial Narrow" w:eastAsia="Arial Narrow"/>
          <w:spacing w:val="6"/>
          <w:lang w:eastAsia="zh-CN"/>
        </w:rPr>
        <w:t xml:space="preserve"> </w:t>
      </w:r>
      <w:r>
        <w:rPr>
          <w:lang w:eastAsia="zh-CN"/>
        </w:rPr>
        <w:t>元（职工</w:t>
      </w:r>
      <w:r>
        <w:rPr>
          <w:spacing w:val="-3"/>
          <w:lang w:eastAsia="zh-CN"/>
        </w:rPr>
        <w:t>社</w:t>
      </w:r>
      <w:r>
        <w:rPr>
          <w:lang w:eastAsia="zh-CN"/>
        </w:rPr>
        <w:t>会保险在管理费用中核算</w:t>
      </w:r>
      <w:r>
        <w:rPr>
          <w:spacing w:val="-120"/>
          <w:lang w:eastAsia="zh-CN"/>
        </w:rPr>
        <w:t>）</w:t>
      </w:r>
      <w:r>
        <w:rPr>
          <w:lang w:eastAsia="zh-CN"/>
        </w:rPr>
        <w:t>。</w:t>
      </w:r>
    </w:p>
    <w:p w:rsidR="00302750" w:rsidRDefault="00922B95">
      <w:pPr>
        <w:pStyle w:val="a3"/>
        <w:spacing w:before="166" w:line="362" w:lineRule="auto"/>
        <w:ind w:left="220" w:right="230" w:firstLine="479"/>
        <w:jc w:val="both"/>
        <w:rPr>
          <w:lang w:eastAsia="zh-CN"/>
        </w:rPr>
      </w:pPr>
      <w:r>
        <w:rPr>
          <w:lang w:eastAsia="zh-CN"/>
        </w:rPr>
        <w:t xml:space="preserve">本年度为 </w:t>
      </w:r>
      <w:r>
        <w:rPr>
          <w:rFonts w:ascii="Arial Narrow" w:eastAsia="Arial Narrow"/>
          <w:lang w:eastAsia="zh-CN"/>
        </w:rPr>
        <w:t xml:space="preserve">2 </w:t>
      </w:r>
      <w:r>
        <w:rPr>
          <w:lang w:eastAsia="zh-CN"/>
        </w:rPr>
        <w:t xml:space="preserve">名教职工缴纳了社会保险（其中 </w:t>
      </w:r>
      <w:r>
        <w:rPr>
          <w:rFonts w:ascii="Arial Narrow" w:eastAsia="Arial Narrow"/>
          <w:lang w:eastAsia="zh-CN"/>
        </w:rPr>
        <w:t xml:space="preserve">1 </w:t>
      </w:r>
      <w:r>
        <w:rPr>
          <w:lang w:eastAsia="zh-CN"/>
        </w:rPr>
        <w:t>名职工年底已离职</w:t>
      </w:r>
      <w:r>
        <w:rPr>
          <w:spacing w:val="-120"/>
          <w:lang w:eastAsia="zh-CN"/>
        </w:rPr>
        <w:t>）</w:t>
      </w:r>
      <w:r>
        <w:rPr>
          <w:lang w:eastAsia="zh-CN"/>
        </w:rPr>
        <w:t xml:space="preserve">，另有 </w:t>
      </w:r>
      <w:r>
        <w:rPr>
          <w:rFonts w:ascii="Arial Narrow" w:eastAsia="Arial Narrow"/>
          <w:lang w:eastAsia="zh-CN"/>
        </w:rPr>
        <w:t>9</w:t>
      </w:r>
      <w:r>
        <w:rPr>
          <w:rFonts w:ascii="Arial Narrow" w:eastAsia="Arial Narrow"/>
          <w:spacing w:val="23"/>
          <w:lang w:eastAsia="zh-CN"/>
        </w:rPr>
        <w:t xml:space="preserve"> </w:t>
      </w:r>
      <w:r>
        <w:rPr>
          <w:lang w:eastAsia="zh-CN"/>
        </w:rPr>
        <w:t xml:space="preserve">名教职工未缴纳社会保险，原因为 </w:t>
      </w:r>
      <w:r>
        <w:rPr>
          <w:rFonts w:ascii="Arial Narrow" w:eastAsia="Arial Narrow"/>
          <w:lang w:eastAsia="zh-CN"/>
        </w:rPr>
        <w:t xml:space="preserve">4 </w:t>
      </w:r>
      <w:r>
        <w:rPr>
          <w:lang w:eastAsia="zh-CN"/>
        </w:rPr>
        <w:t>名教职工为返聘人员，</w:t>
      </w:r>
      <w:r>
        <w:rPr>
          <w:rFonts w:ascii="Arial Narrow" w:eastAsia="Arial Narrow"/>
          <w:lang w:eastAsia="zh-CN"/>
        </w:rPr>
        <w:t xml:space="preserve">5 </w:t>
      </w:r>
      <w:r>
        <w:rPr>
          <w:lang w:eastAsia="zh-CN"/>
        </w:rPr>
        <w:t>名兼职教师，无需在本学院缴纳社会保险。</w:t>
      </w:r>
    </w:p>
    <w:p w:rsidR="00302750" w:rsidRDefault="00922B95">
      <w:pPr>
        <w:pStyle w:val="a3"/>
        <w:spacing w:before="62"/>
        <w:ind w:left="700"/>
        <w:rPr>
          <w:lang w:eastAsia="zh-CN"/>
        </w:rPr>
      </w:pPr>
      <w:r>
        <w:rPr>
          <w:lang w:eastAsia="zh-CN"/>
        </w:rPr>
        <w:t xml:space="preserve">其中 </w:t>
      </w:r>
      <w:r>
        <w:rPr>
          <w:rFonts w:ascii="Arial Narrow" w:eastAsia="Arial Narrow"/>
          <w:lang w:eastAsia="zh-CN"/>
        </w:rPr>
        <w:t>3</w:t>
      </w:r>
      <w:r>
        <w:rPr>
          <w:lang w:eastAsia="zh-CN"/>
        </w:rPr>
        <w:t xml:space="preserve">：本年度应为教职工缴纳住房公积金 </w:t>
      </w:r>
      <w:r>
        <w:rPr>
          <w:rFonts w:ascii="Arial Narrow" w:eastAsia="Arial Narrow"/>
          <w:lang w:eastAsia="zh-CN"/>
        </w:rPr>
        <w:t xml:space="preserve">10,368.00 </w:t>
      </w:r>
      <w:r>
        <w:rPr>
          <w:lang w:eastAsia="zh-CN"/>
        </w:rPr>
        <w:t>元，实际缴纳</w:t>
      </w:r>
      <w:r>
        <w:rPr>
          <w:spacing w:val="-50"/>
          <w:lang w:eastAsia="zh-CN"/>
        </w:rPr>
        <w:t xml:space="preserve"> </w:t>
      </w:r>
      <w:r>
        <w:rPr>
          <w:rFonts w:ascii="Arial Narrow" w:eastAsia="Arial Narrow"/>
          <w:lang w:eastAsia="zh-CN"/>
        </w:rPr>
        <w:t xml:space="preserve">10,368.00 </w:t>
      </w:r>
      <w:r>
        <w:rPr>
          <w:lang w:eastAsia="zh-CN"/>
        </w:rPr>
        <w:t>元，</w:t>
      </w:r>
    </w:p>
    <w:p w:rsidR="00302750" w:rsidRDefault="00922B95">
      <w:pPr>
        <w:pStyle w:val="a3"/>
        <w:spacing w:before="166"/>
        <w:ind w:left="220"/>
        <w:rPr>
          <w:lang w:eastAsia="zh-CN"/>
        </w:rPr>
      </w:pPr>
      <w:r>
        <w:rPr>
          <w:lang w:eastAsia="zh-CN"/>
        </w:rPr>
        <w:t>应缴未缴</w:t>
      </w:r>
      <w:r>
        <w:rPr>
          <w:spacing w:val="-61"/>
          <w:lang w:eastAsia="zh-CN"/>
        </w:rPr>
        <w:t xml:space="preserve"> </w:t>
      </w:r>
      <w:r>
        <w:rPr>
          <w:rFonts w:ascii="Arial Narrow" w:eastAsia="Arial Narrow"/>
          <w:lang w:eastAsia="zh-CN"/>
        </w:rPr>
        <w:t>0.</w:t>
      </w:r>
      <w:r>
        <w:rPr>
          <w:rFonts w:ascii="Arial Narrow" w:eastAsia="Arial Narrow"/>
          <w:spacing w:val="1"/>
          <w:lang w:eastAsia="zh-CN"/>
        </w:rPr>
        <w:t>0</w:t>
      </w:r>
      <w:r>
        <w:rPr>
          <w:rFonts w:ascii="Arial Narrow" w:eastAsia="Arial Narrow"/>
          <w:lang w:eastAsia="zh-CN"/>
        </w:rPr>
        <w:t>0</w:t>
      </w:r>
      <w:r>
        <w:rPr>
          <w:rFonts w:ascii="Arial Narrow" w:eastAsia="Arial Narrow"/>
          <w:spacing w:val="6"/>
          <w:lang w:eastAsia="zh-CN"/>
        </w:rPr>
        <w:t xml:space="preserve"> </w:t>
      </w:r>
      <w:r>
        <w:rPr>
          <w:lang w:eastAsia="zh-CN"/>
        </w:rPr>
        <w:t>元（职</w:t>
      </w:r>
      <w:r>
        <w:rPr>
          <w:spacing w:val="-3"/>
          <w:lang w:eastAsia="zh-CN"/>
        </w:rPr>
        <w:t>工</w:t>
      </w:r>
      <w:r>
        <w:rPr>
          <w:lang w:eastAsia="zh-CN"/>
        </w:rPr>
        <w:t>住房公积金在管理费用中核算</w:t>
      </w:r>
      <w:r>
        <w:rPr>
          <w:spacing w:val="-119"/>
          <w:lang w:eastAsia="zh-CN"/>
        </w:rPr>
        <w:t>）</w:t>
      </w:r>
      <w:r>
        <w:rPr>
          <w:lang w:eastAsia="zh-CN"/>
        </w:rPr>
        <w:t>。</w:t>
      </w:r>
    </w:p>
    <w:p w:rsidR="00302750" w:rsidRDefault="00922B95">
      <w:pPr>
        <w:pStyle w:val="a3"/>
        <w:spacing w:before="168" w:line="362" w:lineRule="auto"/>
        <w:ind w:left="220" w:right="230" w:firstLine="479"/>
        <w:jc w:val="both"/>
        <w:rPr>
          <w:lang w:eastAsia="zh-CN"/>
        </w:rPr>
      </w:pPr>
      <w:r>
        <w:rPr>
          <w:lang w:eastAsia="zh-CN"/>
        </w:rPr>
        <w:t xml:space="preserve">本年度为 </w:t>
      </w:r>
      <w:r>
        <w:rPr>
          <w:rFonts w:ascii="Arial Narrow" w:eastAsia="Arial Narrow"/>
          <w:lang w:eastAsia="zh-CN"/>
        </w:rPr>
        <w:t xml:space="preserve">2 </w:t>
      </w:r>
      <w:r>
        <w:rPr>
          <w:lang w:eastAsia="zh-CN"/>
        </w:rPr>
        <w:t xml:space="preserve">名教职工缴纳了住房公积金（其中 </w:t>
      </w:r>
      <w:r>
        <w:rPr>
          <w:rFonts w:ascii="Arial Narrow" w:eastAsia="Arial Narrow"/>
          <w:lang w:eastAsia="zh-CN"/>
        </w:rPr>
        <w:t xml:space="preserve">1 </w:t>
      </w:r>
      <w:r>
        <w:rPr>
          <w:lang w:eastAsia="zh-CN"/>
        </w:rPr>
        <w:t>名职工年底已离职</w:t>
      </w:r>
      <w:r>
        <w:rPr>
          <w:spacing w:val="-120"/>
          <w:lang w:eastAsia="zh-CN"/>
        </w:rPr>
        <w:t>）</w:t>
      </w:r>
      <w:r>
        <w:rPr>
          <w:lang w:eastAsia="zh-CN"/>
        </w:rPr>
        <w:t xml:space="preserve">，另有 </w:t>
      </w:r>
      <w:r>
        <w:rPr>
          <w:rFonts w:ascii="Arial Narrow" w:eastAsia="Arial Narrow"/>
          <w:lang w:eastAsia="zh-CN"/>
        </w:rPr>
        <w:t>9</w:t>
      </w:r>
      <w:r>
        <w:rPr>
          <w:rFonts w:ascii="Arial Narrow" w:eastAsia="Arial Narrow"/>
          <w:spacing w:val="23"/>
          <w:lang w:eastAsia="zh-CN"/>
        </w:rPr>
        <w:t xml:space="preserve"> </w:t>
      </w:r>
      <w:r>
        <w:rPr>
          <w:lang w:eastAsia="zh-CN"/>
        </w:rPr>
        <w:t xml:space="preserve">名教职工未缴纳住房公积金，原因为 </w:t>
      </w:r>
      <w:r>
        <w:rPr>
          <w:rFonts w:ascii="Arial Narrow" w:eastAsia="Arial Narrow"/>
          <w:lang w:eastAsia="zh-CN"/>
        </w:rPr>
        <w:t xml:space="preserve">4 </w:t>
      </w:r>
      <w:r>
        <w:rPr>
          <w:lang w:eastAsia="zh-CN"/>
        </w:rPr>
        <w:t>名教职工为返聘人员，</w:t>
      </w:r>
      <w:r>
        <w:rPr>
          <w:rFonts w:ascii="Arial Narrow" w:eastAsia="Arial Narrow"/>
          <w:lang w:eastAsia="zh-CN"/>
        </w:rPr>
        <w:t xml:space="preserve">5 </w:t>
      </w:r>
      <w:r>
        <w:rPr>
          <w:lang w:eastAsia="zh-CN"/>
        </w:rPr>
        <w:t>名兼职教师，无需在本学院缴纳住房公积金。</w:t>
      </w:r>
    </w:p>
    <w:p w:rsidR="00302750" w:rsidRDefault="00922B95">
      <w:pPr>
        <w:pStyle w:val="a3"/>
        <w:spacing w:before="60" w:line="362" w:lineRule="auto"/>
        <w:ind w:left="220" w:right="232" w:firstLine="479"/>
        <w:jc w:val="both"/>
        <w:rPr>
          <w:lang w:eastAsia="zh-CN"/>
        </w:rPr>
      </w:pPr>
      <w:r>
        <w:rPr>
          <w:lang w:eastAsia="zh-CN"/>
        </w:rPr>
        <w:t>（</w:t>
      </w:r>
      <w:r>
        <w:rPr>
          <w:rFonts w:ascii="Arial Narrow" w:eastAsia="Arial Narrow"/>
          <w:lang w:eastAsia="zh-CN"/>
        </w:rPr>
        <w:t>2</w:t>
      </w:r>
      <w:r>
        <w:rPr>
          <w:spacing w:val="-53"/>
          <w:lang w:eastAsia="zh-CN"/>
        </w:rPr>
        <w:t>）</w:t>
      </w:r>
      <w:r>
        <w:rPr>
          <w:lang w:eastAsia="zh-CN"/>
        </w:rPr>
        <w:t>本年度本学院无不合理的收入及支出</w:t>
      </w:r>
      <w:r>
        <w:rPr>
          <w:spacing w:val="-53"/>
          <w:lang w:eastAsia="zh-CN"/>
        </w:rPr>
        <w:t>、</w:t>
      </w:r>
      <w:r>
        <w:rPr>
          <w:lang w:eastAsia="zh-CN"/>
        </w:rPr>
        <w:t>无违反规定取得收入</w:t>
      </w:r>
      <w:r>
        <w:rPr>
          <w:spacing w:val="-53"/>
          <w:lang w:eastAsia="zh-CN"/>
        </w:rPr>
        <w:t>、</w:t>
      </w:r>
      <w:r>
        <w:rPr>
          <w:lang w:eastAsia="zh-CN"/>
        </w:rPr>
        <w:t>支出费用的行为</w:t>
      </w:r>
      <w:r>
        <w:rPr>
          <w:spacing w:val="-1"/>
          <w:lang w:eastAsia="zh-CN"/>
        </w:rPr>
        <w:t>、</w:t>
      </w:r>
      <w:r>
        <w:rPr>
          <w:lang w:eastAsia="zh-CN"/>
        </w:rPr>
        <w:t>无违反规定筹集资金的行为。</w:t>
      </w:r>
    </w:p>
    <w:p w:rsidR="00302750" w:rsidRDefault="00922B95">
      <w:pPr>
        <w:pStyle w:val="a3"/>
        <w:spacing w:before="60"/>
        <w:ind w:left="700"/>
        <w:rPr>
          <w:lang w:eastAsia="zh-CN"/>
        </w:rPr>
      </w:pPr>
      <w:r>
        <w:rPr>
          <w:lang w:eastAsia="zh-CN"/>
        </w:rPr>
        <w:t>（</w:t>
      </w:r>
      <w:r>
        <w:rPr>
          <w:rFonts w:ascii="Arial Narrow" w:eastAsia="Arial Narrow"/>
          <w:lang w:eastAsia="zh-CN"/>
        </w:rPr>
        <w:t>3</w:t>
      </w:r>
      <w:r>
        <w:rPr>
          <w:lang w:eastAsia="zh-CN"/>
        </w:rPr>
        <w:t>）收费情况</w:t>
      </w:r>
    </w:p>
    <w:p w:rsidR="00302750" w:rsidRDefault="00922B95">
      <w:pPr>
        <w:pStyle w:val="a3"/>
        <w:spacing w:before="168"/>
        <w:ind w:left="820"/>
        <w:rPr>
          <w:lang w:eastAsia="zh-CN"/>
        </w:rPr>
      </w:pPr>
      <w:r>
        <w:rPr>
          <w:lang w:eastAsia="zh-CN"/>
        </w:rPr>
        <w:t>①收费项目及收费标准</w:t>
      </w:r>
    </w:p>
    <w:p w:rsidR="00302750" w:rsidRDefault="00302750">
      <w:pPr>
        <w:pStyle w:val="a3"/>
        <w:rPr>
          <w:sz w:val="17"/>
          <w:lang w:eastAsia="zh-CN"/>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8"/>
        <w:gridCol w:w="3639"/>
        <w:gridCol w:w="2547"/>
      </w:tblGrid>
      <w:tr w:rsidR="00302750">
        <w:trPr>
          <w:trHeight w:hRule="exact" w:val="408"/>
        </w:trPr>
        <w:tc>
          <w:tcPr>
            <w:tcW w:w="2878" w:type="dxa"/>
          </w:tcPr>
          <w:p w:rsidR="00302750" w:rsidRDefault="00922B95">
            <w:pPr>
              <w:pStyle w:val="TableParagraph"/>
              <w:ind w:left="363" w:right="363"/>
              <w:jc w:val="center"/>
              <w:rPr>
                <w:sz w:val="21"/>
              </w:rPr>
            </w:pPr>
            <w:r>
              <w:rPr>
                <w:sz w:val="21"/>
              </w:rPr>
              <w:t>收费项目</w:t>
            </w:r>
          </w:p>
        </w:tc>
        <w:tc>
          <w:tcPr>
            <w:tcW w:w="3639" w:type="dxa"/>
          </w:tcPr>
          <w:p w:rsidR="00302750" w:rsidRDefault="00922B95">
            <w:pPr>
              <w:pStyle w:val="TableParagraph"/>
              <w:ind w:left="1097" w:right="1095"/>
              <w:jc w:val="center"/>
              <w:rPr>
                <w:sz w:val="21"/>
              </w:rPr>
            </w:pPr>
            <w:r>
              <w:rPr>
                <w:sz w:val="21"/>
              </w:rPr>
              <w:t>收费标准</w:t>
            </w:r>
          </w:p>
        </w:tc>
        <w:tc>
          <w:tcPr>
            <w:tcW w:w="2547" w:type="dxa"/>
          </w:tcPr>
          <w:p w:rsidR="00302750" w:rsidRDefault="00922B95">
            <w:pPr>
              <w:pStyle w:val="TableParagraph"/>
              <w:ind w:left="354" w:right="355"/>
              <w:jc w:val="center"/>
              <w:rPr>
                <w:sz w:val="21"/>
              </w:rPr>
            </w:pPr>
            <w:r>
              <w:rPr>
                <w:sz w:val="21"/>
              </w:rPr>
              <w:t>备注</w:t>
            </w:r>
          </w:p>
        </w:tc>
      </w:tr>
      <w:tr w:rsidR="00302750">
        <w:trPr>
          <w:trHeight w:hRule="exact" w:val="408"/>
        </w:trPr>
        <w:tc>
          <w:tcPr>
            <w:tcW w:w="2878" w:type="dxa"/>
          </w:tcPr>
          <w:p w:rsidR="00302750" w:rsidRDefault="00922B95">
            <w:pPr>
              <w:pStyle w:val="TableParagraph"/>
              <w:ind w:left="363" w:right="363"/>
              <w:jc w:val="center"/>
              <w:rPr>
                <w:sz w:val="21"/>
              </w:rPr>
            </w:pPr>
            <w:r>
              <w:rPr>
                <w:sz w:val="21"/>
              </w:rPr>
              <w:t>民航服务</w:t>
            </w:r>
          </w:p>
        </w:tc>
        <w:tc>
          <w:tcPr>
            <w:tcW w:w="3639" w:type="dxa"/>
          </w:tcPr>
          <w:p w:rsidR="00302750" w:rsidRDefault="00922B95">
            <w:pPr>
              <w:pStyle w:val="TableParagraph"/>
              <w:ind w:left="1097" w:right="1095"/>
              <w:jc w:val="center"/>
              <w:rPr>
                <w:sz w:val="21"/>
              </w:rPr>
            </w:pPr>
            <w:r>
              <w:rPr>
                <w:rFonts w:ascii="Arial Narrow" w:eastAsia="Arial Narrow"/>
                <w:sz w:val="21"/>
              </w:rPr>
              <w:t xml:space="preserve">3,200.00 </w:t>
            </w:r>
            <w:r>
              <w:rPr>
                <w:sz w:val="21"/>
              </w:rPr>
              <w:t>元</w:t>
            </w:r>
            <w:r>
              <w:rPr>
                <w:rFonts w:ascii="Arial Narrow" w:eastAsia="Arial Narrow"/>
                <w:sz w:val="21"/>
              </w:rPr>
              <w:t>/</w:t>
            </w:r>
            <w:r>
              <w:rPr>
                <w:sz w:val="21"/>
              </w:rPr>
              <w:t>学期</w:t>
            </w:r>
          </w:p>
        </w:tc>
        <w:tc>
          <w:tcPr>
            <w:tcW w:w="2547" w:type="dxa"/>
          </w:tcPr>
          <w:p w:rsidR="00302750" w:rsidRDefault="00922B95">
            <w:pPr>
              <w:pStyle w:val="TableParagraph"/>
              <w:ind w:left="355" w:right="355"/>
              <w:jc w:val="center"/>
              <w:rPr>
                <w:sz w:val="21"/>
              </w:rPr>
            </w:pPr>
            <w:r>
              <w:rPr>
                <w:rFonts w:ascii="Arial Narrow" w:eastAsia="Arial Narrow"/>
                <w:sz w:val="21"/>
              </w:rPr>
              <w:t xml:space="preserve">64 </w:t>
            </w:r>
            <w:r>
              <w:rPr>
                <w:sz w:val="21"/>
              </w:rPr>
              <w:t>课时、</w:t>
            </w:r>
            <w:r>
              <w:rPr>
                <w:rFonts w:ascii="Arial Narrow" w:eastAsia="Arial Narrow"/>
                <w:sz w:val="21"/>
              </w:rPr>
              <w:t xml:space="preserve">50 </w:t>
            </w:r>
            <w:r>
              <w:rPr>
                <w:sz w:val="21"/>
              </w:rPr>
              <w:t>元</w:t>
            </w:r>
            <w:r>
              <w:rPr>
                <w:rFonts w:ascii="Arial Narrow" w:eastAsia="Arial Narrow"/>
                <w:sz w:val="21"/>
              </w:rPr>
              <w:t>/</w:t>
            </w:r>
            <w:r>
              <w:rPr>
                <w:sz w:val="21"/>
              </w:rPr>
              <w:t>课时</w:t>
            </w:r>
          </w:p>
        </w:tc>
      </w:tr>
    </w:tbl>
    <w:p w:rsidR="00302750" w:rsidRDefault="00302750">
      <w:pPr>
        <w:jc w:val="center"/>
        <w:rPr>
          <w:sz w:val="21"/>
        </w:rPr>
        <w:sectPr w:rsidR="00302750">
          <w:pgSz w:w="11910" w:h="16840"/>
          <w:pgMar w:top="820" w:right="1040" w:bottom="1200" w:left="1580" w:header="594" w:footer="1012" w:gutter="0"/>
          <w:cols w:space="720"/>
        </w:sectPr>
      </w:pPr>
    </w:p>
    <w:p w:rsidR="00302750" w:rsidRDefault="00302750">
      <w:pPr>
        <w:pStyle w:val="a3"/>
        <w:spacing w:before="12"/>
        <w:rPr>
          <w:sz w:val="2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8"/>
        <w:gridCol w:w="3639"/>
        <w:gridCol w:w="2547"/>
      </w:tblGrid>
      <w:tr w:rsidR="00302750">
        <w:trPr>
          <w:trHeight w:hRule="exact" w:val="408"/>
        </w:trPr>
        <w:tc>
          <w:tcPr>
            <w:tcW w:w="2878" w:type="dxa"/>
          </w:tcPr>
          <w:p w:rsidR="00302750" w:rsidRDefault="00922B95">
            <w:pPr>
              <w:pStyle w:val="TableParagraph"/>
              <w:ind w:left="363" w:right="363"/>
              <w:jc w:val="center"/>
              <w:rPr>
                <w:sz w:val="21"/>
              </w:rPr>
            </w:pPr>
            <w:r>
              <w:rPr>
                <w:sz w:val="21"/>
              </w:rPr>
              <w:t>艺术管理</w:t>
            </w:r>
          </w:p>
        </w:tc>
        <w:tc>
          <w:tcPr>
            <w:tcW w:w="3639" w:type="dxa"/>
          </w:tcPr>
          <w:p w:rsidR="00302750" w:rsidRDefault="00922B95">
            <w:pPr>
              <w:pStyle w:val="TableParagraph"/>
              <w:ind w:left="1097" w:right="1095"/>
              <w:jc w:val="center"/>
              <w:rPr>
                <w:sz w:val="21"/>
              </w:rPr>
            </w:pPr>
            <w:r>
              <w:rPr>
                <w:rFonts w:ascii="Arial Narrow" w:eastAsia="Arial Narrow"/>
                <w:sz w:val="21"/>
              </w:rPr>
              <w:t xml:space="preserve">4,000.00 </w:t>
            </w:r>
            <w:r>
              <w:rPr>
                <w:sz w:val="21"/>
              </w:rPr>
              <w:t>元</w:t>
            </w:r>
            <w:r>
              <w:rPr>
                <w:rFonts w:ascii="Arial Narrow" w:eastAsia="Arial Narrow"/>
                <w:sz w:val="21"/>
              </w:rPr>
              <w:t>/</w:t>
            </w:r>
            <w:r>
              <w:rPr>
                <w:sz w:val="21"/>
              </w:rPr>
              <w:t>学期</w:t>
            </w:r>
          </w:p>
        </w:tc>
        <w:tc>
          <w:tcPr>
            <w:tcW w:w="2547" w:type="dxa"/>
          </w:tcPr>
          <w:p w:rsidR="00302750" w:rsidRDefault="00922B95">
            <w:pPr>
              <w:pStyle w:val="TableParagraph"/>
              <w:ind w:left="355" w:right="355"/>
              <w:jc w:val="center"/>
              <w:rPr>
                <w:sz w:val="21"/>
              </w:rPr>
            </w:pPr>
            <w:r>
              <w:rPr>
                <w:rFonts w:ascii="Arial Narrow" w:eastAsia="Arial Narrow"/>
                <w:sz w:val="21"/>
              </w:rPr>
              <w:t xml:space="preserve">50 </w:t>
            </w:r>
            <w:r>
              <w:rPr>
                <w:sz w:val="21"/>
              </w:rPr>
              <w:t>课时、</w:t>
            </w:r>
            <w:r>
              <w:rPr>
                <w:rFonts w:ascii="Arial Narrow" w:eastAsia="Arial Narrow"/>
                <w:sz w:val="21"/>
              </w:rPr>
              <w:t xml:space="preserve">80 </w:t>
            </w:r>
            <w:r>
              <w:rPr>
                <w:sz w:val="21"/>
              </w:rPr>
              <w:t>元</w:t>
            </w:r>
            <w:r>
              <w:rPr>
                <w:rFonts w:ascii="Arial Narrow" w:eastAsia="Arial Narrow"/>
                <w:sz w:val="21"/>
              </w:rPr>
              <w:t>/</w:t>
            </w:r>
            <w:r>
              <w:rPr>
                <w:sz w:val="21"/>
              </w:rPr>
              <w:t>课时</w:t>
            </w:r>
          </w:p>
        </w:tc>
      </w:tr>
      <w:tr w:rsidR="00302750">
        <w:trPr>
          <w:trHeight w:hRule="exact" w:val="406"/>
        </w:trPr>
        <w:tc>
          <w:tcPr>
            <w:tcW w:w="2878" w:type="dxa"/>
          </w:tcPr>
          <w:p w:rsidR="00302750" w:rsidRDefault="00922B95">
            <w:pPr>
              <w:pStyle w:val="TableParagraph"/>
              <w:ind w:left="363" w:right="363"/>
              <w:jc w:val="center"/>
              <w:rPr>
                <w:sz w:val="21"/>
              </w:rPr>
            </w:pPr>
            <w:r>
              <w:rPr>
                <w:sz w:val="21"/>
              </w:rPr>
              <w:t>音乐表演</w:t>
            </w:r>
          </w:p>
        </w:tc>
        <w:tc>
          <w:tcPr>
            <w:tcW w:w="3639" w:type="dxa"/>
          </w:tcPr>
          <w:p w:rsidR="00302750" w:rsidRDefault="00922B95">
            <w:pPr>
              <w:pStyle w:val="TableParagraph"/>
              <w:ind w:left="1097" w:right="1095"/>
              <w:jc w:val="center"/>
              <w:rPr>
                <w:sz w:val="21"/>
              </w:rPr>
            </w:pPr>
            <w:r>
              <w:rPr>
                <w:rFonts w:ascii="Arial Narrow" w:eastAsia="Arial Narrow"/>
                <w:sz w:val="21"/>
              </w:rPr>
              <w:t xml:space="preserve">4,000.00 </w:t>
            </w:r>
            <w:r>
              <w:rPr>
                <w:sz w:val="21"/>
              </w:rPr>
              <w:t>元</w:t>
            </w:r>
            <w:r>
              <w:rPr>
                <w:rFonts w:ascii="Arial Narrow" w:eastAsia="Arial Narrow"/>
                <w:sz w:val="21"/>
              </w:rPr>
              <w:t>/</w:t>
            </w:r>
            <w:r>
              <w:rPr>
                <w:sz w:val="21"/>
              </w:rPr>
              <w:t>学期</w:t>
            </w:r>
          </w:p>
        </w:tc>
        <w:tc>
          <w:tcPr>
            <w:tcW w:w="2547" w:type="dxa"/>
          </w:tcPr>
          <w:p w:rsidR="00302750" w:rsidRDefault="00922B95">
            <w:pPr>
              <w:pStyle w:val="TableParagraph"/>
              <w:ind w:left="355" w:right="355"/>
              <w:jc w:val="center"/>
              <w:rPr>
                <w:sz w:val="21"/>
              </w:rPr>
            </w:pPr>
            <w:r>
              <w:rPr>
                <w:rFonts w:ascii="Arial Narrow" w:eastAsia="Arial Narrow"/>
                <w:sz w:val="21"/>
              </w:rPr>
              <w:t xml:space="preserve">50 </w:t>
            </w:r>
            <w:r>
              <w:rPr>
                <w:sz w:val="21"/>
              </w:rPr>
              <w:t>课时、</w:t>
            </w:r>
            <w:r>
              <w:rPr>
                <w:rFonts w:ascii="Arial Narrow" w:eastAsia="Arial Narrow"/>
                <w:sz w:val="21"/>
              </w:rPr>
              <w:t xml:space="preserve">80 </w:t>
            </w:r>
            <w:r>
              <w:rPr>
                <w:sz w:val="21"/>
              </w:rPr>
              <w:t>元</w:t>
            </w:r>
            <w:r>
              <w:rPr>
                <w:rFonts w:ascii="Arial Narrow" w:eastAsia="Arial Narrow"/>
                <w:sz w:val="21"/>
              </w:rPr>
              <w:t>/</w:t>
            </w:r>
            <w:r>
              <w:rPr>
                <w:sz w:val="21"/>
              </w:rPr>
              <w:t>课时</w:t>
            </w:r>
          </w:p>
        </w:tc>
      </w:tr>
      <w:tr w:rsidR="00302750">
        <w:trPr>
          <w:trHeight w:hRule="exact" w:val="408"/>
        </w:trPr>
        <w:tc>
          <w:tcPr>
            <w:tcW w:w="2878" w:type="dxa"/>
          </w:tcPr>
          <w:p w:rsidR="00302750" w:rsidRDefault="00922B95">
            <w:pPr>
              <w:pStyle w:val="TableParagraph"/>
              <w:ind w:left="364" w:right="363"/>
              <w:jc w:val="center"/>
              <w:rPr>
                <w:sz w:val="21"/>
              </w:rPr>
            </w:pPr>
            <w:r>
              <w:rPr>
                <w:sz w:val="21"/>
              </w:rPr>
              <w:t>中医</w:t>
            </w:r>
          </w:p>
        </w:tc>
        <w:tc>
          <w:tcPr>
            <w:tcW w:w="3639" w:type="dxa"/>
          </w:tcPr>
          <w:p w:rsidR="00302750" w:rsidRDefault="00922B95">
            <w:pPr>
              <w:pStyle w:val="TableParagraph"/>
              <w:ind w:left="1097" w:right="1095"/>
              <w:jc w:val="center"/>
              <w:rPr>
                <w:sz w:val="21"/>
              </w:rPr>
            </w:pPr>
            <w:r>
              <w:rPr>
                <w:rFonts w:ascii="Arial Narrow" w:eastAsia="Arial Narrow"/>
                <w:sz w:val="21"/>
              </w:rPr>
              <w:t xml:space="preserve">3,200.00 </w:t>
            </w:r>
            <w:r>
              <w:rPr>
                <w:sz w:val="21"/>
              </w:rPr>
              <w:t>元</w:t>
            </w:r>
            <w:r>
              <w:rPr>
                <w:rFonts w:ascii="Arial Narrow" w:eastAsia="Arial Narrow"/>
                <w:sz w:val="21"/>
              </w:rPr>
              <w:t>/</w:t>
            </w:r>
            <w:r>
              <w:rPr>
                <w:sz w:val="21"/>
              </w:rPr>
              <w:t>学期</w:t>
            </w:r>
          </w:p>
        </w:tc>
        <w:tc>
          <w:tcPr>
            <w:tcW w:w="2547" w:type="dxa"/>
          </w:tcPr>
          <w:p w:rsidR="00302750" w:rsidRDefault="00922B95">
            <w:pPr>
              <w:pStyle w:val="TableParagraph"/>
              <w:ind w:left="355" w:right="355"/>
              <w:jc w:val="center"/>
              <w:rPr>
                <w:sz w:val="21"/>
              </w:rPr>
            </w:pPr>
            <w:r>
              <w:rPr>
                <w:rFonts w:ascii="Arial Narrow" w:eastAsia="Arial Narrow"/>
                <w:sz w:val="21"/>
              </w:rPr>
              <w:t xml:space="preserve">64 </w:t>
            </w:r>
            <w:r>
              <w:rPr>
                <w:sz w:val="21"/>
              </w:rPr>
              <w:t>课时、</w:t>
            </w:r>
            <w:r>
              <w:rPr>
                <w:rFonts w:ascii="Arial Narrow" w:eastAsia="Arial Narrow"/>
                <w:sz w:val="21"/>
              </w:rPr>
              <w:t xml:space="preserve">50 </w:t>
            </w:r>
            <w:r>
              <w:rPr>
                <w:sz w:val="21"/>
              </w:rPr>
              <w:t>元</w:t>
            </w:r>
            <w:r>
              <w:rPr>
                <w:rFonts w:ascii="Arial Narrow" w:eastAsia="Arial Narrow"/>
                <w:sz w:val="21"/>
              </w:rPr>
              <w:t>/</w:t>
            </w:r>
            <w:r>
              <w:rPr>
                <w:sz w:val="21"/>
              </w:rPr>
              <w:t>课时</w:t>
            </w:r>
          </w:p>
        </w:tc>
      </w:tr>
      <w:tr w:rsidR="00302750">
        <w:trPr>
          <w:trHeight w:hRule="exact" w:val="406"/>
        </w:trPr>
        <w:tc>
          <w:tcPr>
            <w:tcW w:w="2878" w:type="dxa"/>
          </w:tcPr>
          <w:p w:rsidR="00302750" w:rsidRDefault="00922B95">
            <w:pPr>
              <w:pStyle w:val="TableParagraph"/>
              <w:ind w:left="363" w:right="363"/>
              <w:jc w:val="center"/>
              <w:rPr>
                <w:sz w:val="21"/>
              </w:rPr>
            </w:pPr>
            <w:r>
              <w:rPr>
                <w:sz w:val="21"/>
              </w:rPr>
              <w:t>工商管理</w:t>
            </w:r>
          </w:p>
        </w:tc>
        <w:tc>
          <w:tcPr>
            <w:tcW w:w="3639" w:type="dxa"/>
          </w:tcPr>
          <w:p w:rsidR="00302750" w:rsidRDefault="00922B95">
            <w:pPr>
              <w:pStyle w:val="TableParagraph"/>
              <w:ind w:left="1097" w:right="1095"/>
              <w:jc w:val="center"/>
              <w:rPr>
                <w:sz w:val="21"/>
              </w:rPr>
            </w:pPr>
            <w:r>
              <w:rPr>
                <w:rFonts w:ascii="Arial Narrow" w:eastAsia="Arial Narrow"/>
                <w:sz w:val="21"/>
              </w:rPr>
              <w:t xml:space="preserve">3,000.00 </w:t>
            </w:r>
            <w:r>
              <w:rPr>
                <w:sz w:val="21"/>
              </w:rPr>
              <w:t>元</w:t>
            </w:r>
            <w:r>
              <w:rPr>
                <w:rFonts w:ascii="Arial Narrow" w:eastAsia="Arial Narrow"/>
                <w:sz w:val="21"/>
              </w:rPr>
              <w:t>/</w:t>
            </w:r>
            <w:r>
              <w:rPr>
                <w:sz w:val="21"/>
              </w:rPr>
              <w:t>学期</w:t>
            </w:r>
          </w:p>
        </w:tc>
        <w:tc>
          <w:tcPr>
            <w:tcW w:w="2547" w:type="dxa"/>
          </w:tcPr>
          <w:p w:rsidR="00302750" w:rsidRDefault="00922B95">
            <w:pPr>
              <w:pStyle w:val="TableParagraph"/>
              <w:ind w:left="355" w:right="355"/>
              <w:jc w:val="center"/>
              <w:rPr>
                <w:sz w:val="21"/>
              </w:rPr>
            </w:pPr>
            <w:r>
              <w:rPr>
                <w:rFonts w:ascii="Arial Narrow" w:eastAsia="Arial Narrow"/>
                <w:sz w:val="21"/>
              </w:rPr>
              <w:t xml:space="preserve">60 </w:t>
            </w:r>
            <w:r>
              <w:rPr>
                <w:sz w:val="21"/>
              </w:rPr>
              <w:t>课时、</w:t>
            </w:r>
            <w:r>
              <w:rPr>
                <w:rFonts w:ascii="Arial Narrow" w:eastAsia="Arial Narrow"/>
                <w:sz w:val="21"/>
              </w:rPr>
              <w:t xml:space="preserve">50 </w:t>
            </w:r>
            <w:r>
              <w:rPr>
                <w:sz w:val="21"/>
              </w:rPr>
              <w:t>元</w:t>
            </w:r>
            <w:r>
              <w:rPr>
                <w:rFonts w:ascii="Arial Narrow" w:eastAsia="Arial Narrow"/>
                <w:sz w:val="21"/>
              </w:rPr>
              <w:t>/</w:t>
            </w:r>
            <w:r>
              <w:rPr>
                <w:sz w:val="21"/>
              </w:rPr>
              <w:t>课时</w:t>
            </w:r>
          </w:p>
        </w:tc>
      </w:tr>
      <w:tr w:rsidR="00302750">
        <w:trPr>
          <w:trHeight w:hRule="exact" w:val="408"/>
        </w:trPr>
        <w:tc>
          <w:tcPr>
            <w:tcW w:w="2878" w:type="dxa"/>
          </w:tcPr>
          <w:p w:rsidR="00302750" w:rsidRDefault="00922B95">
            <w:pPr>
              <w:pStyle w:val="TableParagraph"/>
              <w:ind w:left="363" w:right="363"/>
              <w:jc w:val="center"/>
              <w:rPr>
                <w:sz w:val="21"/>
              </w:rPr>
            </w:pPr>
            <w:r>
              <w:rPr>
                <w:sz w:val="21"/>
              </w:rPr>
              <w:t>市场营销</w:t>
            </w:r>
          </w:p>
        </w:tc>
        <w:tc>
          <w:tcPr>
            <w:tcW w:w="3639" w:type="dxa"/>
          </w:tcPr>
          <w:p w:rsidR="00302750" w:rsidRDefault="00922B95">
            <w:pPr>
              <w:pStyle w:val="TableParagraph"/>
              <w:ind w:left="1097" w:right="1095"/>
              <w:jc w:val="center"/>
              <w:rPr>
                <w:sz w:val="21"/>
              </w:rPr>
            </w:pPr>
            <w:r>
              <w:rPr>
                <w:rFonts w:ascii="Arial Narrow" w:eastAsia="Arial Narrow"/>
                <w:sz w:val="21"/>
              </w:rPr>
              <w:t xml:space="preserve">3,000.00 </w:t>
            </w:r>
            <w:r>
              <w:rPr>
                <w:sz w:val="21"/>
              </w:rPr>
              <w:t>元</w:t>
            </w:r>
            <w:r>
              <w:rPr>
                <w:rFonts w:ascii="Arial Narrow" w:eastAsia="Arial Narrow"/>
                <w:sz w:val="21"/>
              </w:rPr>
              <w:t>/</w:t>
            </w:r>
            <w:r>
              <w:rPr>
                <w:sz w:val="21"/>
              </w:rPr>
              <w:t>学期</w:t>
            </w:r>
          </w:p>
        </w:tc>
        <w:tc>
          <w:tcPr>
            <w:tcW w:w="2547" w:type="dxa"/>
          </w:tcPr>
          <w:p w:rsidR="00302750" w:rsidRDefault="00922B95">
            <w:pPr>
              <w:pStyle w:val="TableParagraph"/>
              <w:ind w:left="355" w:right="355"/>
              <w:jc w:val="center"/>
              <w:rPr>
                <w:sz w:val="21"/>
              </w:rPr>
            </w:pPr>
            <w:r>
              <w:rPr>
                <w:rFonts w:ascii="Arial Narrow" w:eastAsia="Arial Narrow"/>
                <w:sz w:val="21"/>
              </w:rPr>
              <w:t xml:space="preserve">60 </w:t>
            </w:r>
            <w:r>
              <w:rPr>
                <w:sz w:val="21"/>
              </w:rPr>
              <w:t>课时、</w:t>
            </w:r>
            <w:r>
              <w:rPr>
                <w:rFonts w:ascii="Arial Narrow" w:eastAsia="Arial Narrow"/>
                <w:sz w:val="21"/>
              </w:rPr>
              <w:t xml:space="preserve">50 </w:t>
            </w:r>
            <w:r>
              <w:rPr>
                <w:sz w:val="21"/>
              </w:rPr>
              <w:t>元</w:t>
            </w:r>
            <w:r>
              <w:rPr>
                <w:rFonts w:ascii="Arial Narrow" w:eastAsia="Arial Narrow"/>
                <w:sz w:val="21"/>
              </w:rPr>
              <w:t>/</w:t>
            </w:r>
            <w:r>
              <w:rPr>
                <w:sz w:val="21"/>
              </w:rPr>
              <w:t>课时</w:t>
            </w:r>
          </w:p>
        </w:tc>
      </w:tr>
      <w:tr w:rsidR="00302750">
        <w:trPr>
          <w:trHeight w:hRule="exact" w:val="406"/>
        </w:trPr>
        <w:tc>
          <w:tcPr>
            <w:tcW w:w="2878" w:type="dxa"/>
          </w:tcPr>
          <w:p w:rsidR="00302750" w:rsidRDefault="00922B95">
            <w:pPr>
              <w:pStyle w:val="TableParagraph"/>
              <w:ind w:left="364" w:right="363"/>
              <w:jc w:val="center"/>
              <w:rPr>
                <w:sz w:val="21"/>
              </w:rPr>
            </w:pPr>
            <w:r>
              <w:rPr>
                <w:sz w:val="21"/>
              </w:rPr>
              <w:t>会计学</w:t>
            </w:r>
          </w:p>
        </w:tc>
        <w:tc>
          <w:tcPr>
            <w:tcW w:w="3639" w:type="dxa"/>
          </w:tcPr>
          <w:p w:rsidR="00302750" w:rsidRDefault="00922B95">
            <w:pPr>
              <w:pStyle w:val="TableParagraph"/>
              <w:ind w:left="1097" w:right="1095"/>
              <w:jc w:val="center"/>
              <w:rPr>
                <w:sz w:val="21"/>
              </w:rPr>
            </w:pPr>
            <w:r>
              <w:rPr>
                <w:rFonts w:ascii="Arial Narrow" w:eastAsia="Arial Narrow"/>
                <w:sz w:val="21"/>
              </w:rPr>
              <w:t xml:space="preserve">3,000.00 </w:t>
            </w:r>
            <w:r>
              <w:rPr>
                <w:sz w:val="21"/>
              </w:rPr>
              <w:t>元</w:t>
            </w:r>
            <w:r>
              <w:rPr>
                <w:rFonts w:ascii="Arial Narrow" w:eastAsia="Arial Narrow"/>
                <w:sz w:val="21"/>
              </w:rPr>
              <w:t>/</w:t>
            </w:r>
            <w:r>
              <w:rPr>
                <w:sz w:val="21"/>
              </w:rPr>
              <w:t>学期</w:t>
            </w:r>
          </w:p>
        </w:tc>
        <w:tc>
          <w:tcPr>
            <w:tcW w:w="2547" w:type="dxa"/>
          </w:tcPr>
          <w:p w:rsidR="00302750" w:rsidRDefault="00922B95">
            <w:pPr>
              <w:pStyle w:val="TableParagraph"/>
              <w:ind w:left="355" w:right="355"/>
              <w:jc w:val="center"/>
              <w:rPr>
                <w:sz w:val="21"/>
              </w:rPr>
            </w:pPr>
            <w:r>
              <w:rPr>
                <w:rFonts w:ascii="Arial Narrow" w:eastAsia="Arial Narrow"/>
                <w:sz w:val="21"/>
              </w:rPr>
              <w:t xml:space="preserve">60 </w:t>
            </w:r>
            <w:r>
              <w:rPr>
                <w:sz w:val="21"/>
              </w:rPr>
              <w:t>课时、</w:t>
            </w:r>
            <w:r>
              <w:rPr>
                <w:rFonts w:ascii="Arial Narrow" w:eastAsia="Arial Narrow"/>
                <w:sz w:val="21"/>
              </w:rPr>
              <w:t xml:space="preserve">50 </w:t>
            </w:r>
            <w:r>
              <w:rPr>
                <w:sz w:val="21"/>
              </w:rPr>
              <w:t>元</w:t>
            </w:r>
            <w:r>
              <w:rPr>
                <w:rFonts w:ascii="Arial Narrow" w:eastAsia="Arial Narrow"/>
                <w:sz w:val="21"/>
              </w:rPr>
              <w:t>/</w:t>
            </w:r>
            <w:r>
              <w:rPr>
                <w:sz w:val="21"/>
              </w:rPr>
              <w:t>课时</w:t>
            </w:r>
          </w:p>
        </w:tc>
      </w:tr>
      <w:tr w:rsidR="00302750">
        <w:trPr>
          <w:trHeight w:hRule="exact" w:val="408"/>
        </w:trPr>
        <w:tc>
          <w:tcPr>
            <w:tcW w:w="2878" w:type="dxa"/>
          </w:tcPr>
          <w:p w:rsidR="00302750" w:rsidRDefault="00922B95">
            <w:pPr>
              <w:pStyle w:val="TableParagraph"/>
              <w:spacing w:before="30"/>
              <w:ind w:left="363" w:right="363"/>
              <w:jc w:val="center"/>
              <w:rPr>
                <w:sz w:val="21"/>
              </w:rPr>
            </w:pPr>
            <w:r>
              <w:rPr>
                <w:sz w:val="21"/>
              </w:rPr>
              <w:t>商务管理</w:t>
            </w:r>
          </w:p>
        </w:tc>
        <w:tc>
          <w:tcPr>
            <w:tcW w:w="3639" w:type="dxa"/>
          </w:tcPr>
          <w:p w:rsidR="00302750" w:rsidRDefault="00922B95">
            <w:pPr>
              <w:pStyle w:val="TableParagraph"/>
              <w:spacing w:before="30"/>
              <w:ind w:left="1097" w:right="1095"/>
              <w:jc w:val="center"/>
              <w:rPr>
                <w:sz w:val="21"/>
              </w:rPr>
            </w:pPr>
            <w:r>
              <w:rPr>
                <w:rFonts w:ascii="Arial Narrow" w:eastAsia="Arial Narrow"/>
                <w:sz w:val="21"/>
              </w:rPr>
              <w:t xml:space="preserve">3,000.00 </w:t>
            </w:r>
            <w:r>
              <w:rPr>
                <w:sz w:val="21"/>
              </w:rPr>
              <w:t>元</w:t>
            </w:r>
            <w:r>
              <w:rPr>
                <w:rFonts w:ascii="Arial Narrow" w:eastAsia="Arial Narrow"/>
                <w:sz w:val="21"/>
              </w:rPr>
              <w:t>/</w:t>
            </w:r>
            <w:r>
              <w:rPr>
                <w:sz w:val="21"/>
              </w:rPr>
              <w:t>学期</w:t>
            </w:r>
          </w:p>
        </w:tc>
        <w:tc>
          <w:tcPr>
            <w:tcW w:w="2547" w:type="dxa"/>
          </w:tcPr>
          <w:p w:rsidR="00302750" w:rsidRDefault="00922B95">
            <w:pPr>
              <w:pStyle w:val="TableParagraph"/>
              <w:spacing w:before="30"/>
              <w:ind w:left="355" w:right="355"/>
              <w:jc w:val="center"/>
              <w:rPr>
                <w:sz w:val="21"/>
              </w:rPr>
            </w:pPr>
            <w:r>
              <w:rPr>
                <w:rFonts w:ascii="Arial Narrow" w:eastAsia="Arial Narrow"/>
                <w:sz w:val="21"/>
              </w:rPr>
              <w:t xml:space="preserve">60 </w:t>
            </w:r>
            <w:r>
              <w:rPr>
                <w:sz w:val="21"/>
              </w:rPr>
              <w:t>课时、</w:t>
            </w:r>
            <w:r>
              <w:rPr>
                <w:rFonts w:ascii="Arial Narrow" w:eastAsia="Arial Narrow"/>
                <w:sz w:val="21"/>
              </w:rPr>
              <w:t xml:space="preserve">50 </w:t>
            </w:r>
            <w:r>
              <w:rPr>
                <w:sz w:val="21"/>
              </w:rPr>
              <w:t>元</w:t>
            </w:r>
            <w:r>
              <w:rPr>
                <w:rFonts w:ascii="Arial Narrow" w:eastAsia="Arial Narrow"/>
                <w:sz w:val="21"/>
              </w:rPr>
              <w:t>/</w:t>
            </w:r>
            <w:r>
              <w:rPr>
                <w:sz w:val="21"/>
              </w:rPr>
              <w:t>课时</w:t>
            </w:r>
          </w:p>
        </w:tc>
      </w:tr>
      <w:tr w:rsidR="00302750">
        <w:trPr>
          <w:trHeight w:hRule="exact" w:val="408"/>
        </w:trPr>
        <w:tc>
          <w:tcPr>
            <w:tcW w:w="2878" w:type="dxa"/>
          </w:tcPr>
          <w:p w:rsidR="00302750" w:rsidRDefault="00922B95">
            <w:pPr>
              <w:pStyle w:val="TableParagraph"/>
              <w:ind w:left="363" w:right="363"/>
              <w:jc w:val="center"/>
              <w:rPr>
                <w:sz w:val="21"/>
              </w:rPr>
            </w:pPr>
            <w:r>
              <w:rPr>
                <w:sz w:val="21"/>
              </w:rPr>
              <w:t>人力资源</w:t>
            </w:r>
          </w:p>
        </w:tc>
        <w:tc>
          <w:tcPr>
            <w:tcW w:w="3639" w:type="dxa"/>
          </w:tcPr>
          <w:p w:rsidR="00302750" w:rsidRDefault="00922B95">
            <w:pPr>
              <w:pStyle w:val="TableParagraph"/>
              <w:ind w:left="1097" w:right="1095"/>
              <w:jc w:val="center"/>
              <w:rPr>
                <w:sz w:val="21"/>
              </w:rPr>
            </w:pPr>
            <w:r>
              <w:rPr>
                <w:rFonts w:ascii="Arial Narrow" w:eastAsia="Arial Narrow"/>
                <w:sz w:val="21"/>
              </w:rPr>
              <w:t xml:space="preserve">3,000.00 </w:t>
            </w:r>
            <w:r>
              <w:rPr>
                <w:sz w:val="21"/>
              </w:rPr>
              <w:t>元</w:t>
            </w:r>
            <w:r>
              <w:rPr>
                <w:rFonts w:ascii="Arial Narrow" w:eastAsia="Arial Narrow"/>
                <w:sz w:val="21"/>
              </w:rPr>
              <w:t>/</w:t>
            </w:r>
            <w:r>
              <w:rPr>
                <w:sz w:val="21"/>
              </w:rPr>
              <w:t>学期</w:t>
            </w:r>
          </w:p>
        </w:tc>
        <w:tc>
          <w:tcPr>
            <w:tcW w:w="2547" w:type="dxa"/>
          </w:tcPr>
          <w:p w:rsidR="00302750" w:rsidRDefault="00922B95">
            <w:pPr>
              <w:pStyle w:val="TableParagraph"/>
              <w:ind w:left="355" w:right="355"/>
              <w:jc w:val="center"/>
              <w:rPr>
                <w:sz w:val="21"/>
              </w:rPr>
            </w:pPr>
            <w:r>
              <w:rPr>
                <w:rFonts w:ascii="Arial Narrow" w:eastAsia="Arial Narrow"/>
                <w:sz w:val="21"/>
              </w:rPr>
              <w:t xml:space="preserve">60 </w:t>
            </w:r>
            <w:r>
              <w:rPr>
                <w:sz w:val="21"/>
              </w:rPr>
              <w:t>课时、</w:t>
            </w:r>
            <w:r>
              <w:rPr>
                <w:rFonts w:ascii="Arial Narrow" w:eastAsia="Arial Narrow"/>
                <w:sz w:val="21"/>
              </w:rPr>
              <w:t xml:space="preserve">50 </w:t>
            </w:r>
            <w:r>
              <w:rPr>
                <w:sz w:val="21"/>
              </w:rPr>
              <w:t>元</w:t>
            </w:r>
            <w:r>
              <w:rPr>
                <w:rFonts w:ascii="Arial Narrow" w:eastAsia="Arial Narrow"/>
                <w:sz w:val="21"/>
              </w:rPr>
              <w:t>/</w:t>
            </w:r>
            <w:r>
              <w:rPr>
                <w:sz w:val="21"/>
              </w:rPr>
              <w:t>课时</w:t>
            </w:r>
          </w:p>
        </w:tc>
      </w:tr>
      <w:tr w:rsidR="00302750">
        <w:trPr>
          <w:trHeight w:hRule="exact" w:val="406"/>
        </w:trPr>
        <w:tc>
          <w:tcPr>
            <w:tcW w:w="2878" w:type="dxa"/>
          </w:tcPr>
          <w:p w:rsidR="00302750" w:rsidRDefault="00922B95">
            <w:pPr>
              <w:pStyle w:val="TableParagraph"/>
              <w:ind w:left="363" w:right="363"/>
              <w:jc w:val="center"/>
              <w:rPr>
                <w:sz w:val="21"/>
              </w:rPr>
            </w:pPr>
            <w:r>
              <w:rPr>
                <w:sz w:val="21"/>
              </w:rPr>
              <w:t>计算机科学</w:t>
            </w:r>
          </w:p>
        </w:tc>
        <w:tc>
          <w:tcPr>
            <w:tcW w:w="3639" w:type="dxa"/>
          </w:tcPr>
          <w:p w:rsidR="00302750" w:rsidRDefault="00922B95">
            <w:pPr>
              <w:pStyle w:val="TableParagraph"/>
              <w:ind w:left="1097" w:right="1095"/>
              <w:jc w:val="center"/>
              <w:rPr>
                <w:sz w:val="21"/>
              </w:rPr>
            </w:pPr>
            <w:r>
              <w:rPr>
                <w:rFonts w:ascii="Arial Narrow" w:eastAsia="Arial Narrow"/>
                <w:sz w:val="21"/>
              </w:rPr>
              <w:t xml:space="preserve">3,200.00 </w:t>
            </w:r>
            <w:r>
              <w:rPr>
                <w:sz w:val="21"/>
              </w:rPr>
              <w:t>元</w:t>
            </w:r>
            <w:r>
              <w:rPr>
                <w:rFonts w:ascii="Arial Narrow" w:eastAsia="Arial Narrow"/>
                <w:sz w:val="21"/>
              </w:rPr>
              <w:t>/</w:t>
            </w:r>
            <w:r>
              <w:rPr>
                <w:sz w:val="21"/>
              </w:rPr>
              <w:t>学期</w:t>
            </w:r>
          </w:p>
        </w:tc>
        <w:tc>
          <w:tcPr>
            <w:tcW w:w="2547" w:type="dxa"/>
          </w:tcPr>
          <w:p w:rsidR="00302750" w:rsidRDefault="00922B95">
            <w:pPr>
              <w:pStyle w:val="TableParagraph"/>
              <w:ind w:left="355" w:right="355"/>
              <w:jc w:val="center"/>
              <w:rPr>
                <w:sz w:val="21"/>
              </w:rPr>
            </w:pPr>
            <w:r>
              <w:rPr>
                <w:rFonts w:ascii="Arial Narrow" w:eastAsia="Arial Narrow"/>
                <w:sz w:val="21"/>
              </w:rPr>
              <w:t xml:space="preserve">64 </w:t>
            </w:r>
            <w:r>
              <w:rPr>
                <w:sz w:val="21"/>
              </w:rPr>
              <w:t>课时、</w:t>
            </w:r>
            <w:r>
              <w:rPr>
                <w:rFonts w:ascii="Arial Narrow" w:eastAsia="Arial Narrow"/>
                <w:sz w:val="21"/>
              </w:rPr>
              <w:t xml:space="preserve">50 </w:t>
            </w:r>
            <w:r>
              <w:rPr>
                <w:sz w:val="21"/>
              </w:rPr>
              <w:t>元</w:t>
            </w:r>
            <w:r>
              <w:rPr>
                <w:rFonts w:ascii="Arial Narrow" w:eastAsia="Arial Narrow"/>
                <w:sz w:val="21"/>
              </w:rPr>
              <w:t>/</w:t>
            </w:r>
            <w:r>
              <w:rPr>
                <w:sz w:val="21"/>
              </w:rPr>
              <w:t>课时</w:t>
            </w:r>
          </w:p>
        </w:tc>
      </w:tr>
      <w:tr w:rsidR="00302750">
        <w:trPr>
          <w:trHeight w:hRule="exact" w:val="408"/>
        </w:trPr>
        <w:tc>
          <w:tcPr>
            <w:tcW w:w="2878" w:type="dxa"/>
          </w:tcPr>
          <w:p w:rsidR="00302750" w:rsidRDefault="00922B95">
            <w:pPr>
              <w:pStyle w:val="TableParagraph"/>
              <w:ind w:left="363" w:right="363"/>
              <w:jc w:val="center"/>
              <w:rPr>
                <w:sz w:val="21"/>
              </w:rPr>
            </w:pPr>
            <w:r>
              <w:rPr>
                <w:sz w:val="21"/>
              </w:rPr>
              <w:t>计算机等级证书培训</w:t>
            </w:r>
          </w:p>
        </w:tc>
        <w:tc>
          <w:tcPr>
            <w:tcW w:w="3639" w:type="dxa"/>
          </w:tcPr>
          <w:p w:rsidR="00302750" w:rsidRDefault="00922B95">
            <w:pPr>
              <w:pStyle w:val="TableParagraph"/>
              <w:ind w:left="1097" w:right="1095"/>
              <w:jc w:val="center"/>
              <w:rPr>
                <w:sz w:val="21"/>
              </w:rPr>
            </w:pPr>
            <w:r>
              <w:rPr>
                <w:rFonts w:ascii="Arial Narrow" w:eastAsia="Arial Narrow"/>
                <w:sz w:val="21"/>
              </w:rPr>
              <w:t xml:space="preserve">1,000.00 </w:t>
            </w:r>
            <w:r>
              <w:rPr>
                <w:sz w:val="21"/>
              </w:rPr>
              <w:t>元</w:t>
            </w:r>
            <w:r>
              <w:rPr>
                <w:rFonts w:ascii="Arial Narrow" w:eastAsia="Arial Narrow"/>
                <w:sz w:val="21"/>
              </w:rPr>
              <w:t>/</w:t>
            </w:r>
            <w:r>
              <w:rPr>
                <w:sz w:val="21"/>
              </w:rPr>
              <w:t>期</w:t>
            </w:r>
          </w:p>
        </w:tc>
        <w:tc>
          <w:tcPr>
            <w:tcW w:w="2547" w:type="dxa"/>
          </w:tcPr>
          <w:p w:rsidR="00302750" w:rsidRDefault="00922B95">
            <w:pPr>
              <w:pStyle w:val="TableParagraph"/>
              <w:ind w:left="355" w:right="355"/>
              <w:jc w:val="center"/>
              <w:rPr>
                <w:sz w:val="21"/>
              </w:rPr>
            </w:pPr>
            <w:r>
              <w:rPr>
                <w:rFonts w:ascii="Arial Narrow" w:eastAsia="Arial Narrow"/>
                <w:sz w:val="21"/>
              </w:rPr>
              <w:t xml:space="preserve">25 </w:t>
            </w:r>
            <w:r>
              <w:rPr>
                <w:sz w:val="21"/>
              </w:rPr>
              <w:t>课时、</w:t>
            </w:r>
            <w:r>
              <w:rPr>
                <w:rFonts w:ascii="Arial Narrow" w:eastAsia="Arial Narrow"/>
                <w:sz w:val="21"/>
              </w:rPr>
              <w:t xml:space="preserve">40 </w:t>
            </w:r>
            <w:r>
              <w:rPr>
                <w:sz w:val="21"/>
              </w:rPr>
              <w:t>元</w:t>
            </w:r>
            <w:r>
              <w:rPr>
                <w:rFonts w:ascii="Arial Narrow" w:eastAsia="Arial Narrow"/>
                <w:sz w:val="21"/>
              </w:rPr>
              <w:t>/</w:t>
            </w:r>
            <w:r>
              <w:rPr>
                <w:sz w:val="21"/>
              </w:rPr>
              <w:t>课时</w:t>
            </w:r>
          </w:p>
        </w:tc>
      </w:tr>
      <w:tr w:rsidR="00302750">
        <w:trPr>
          <w:trHeight w:hRule="exact" w:val="409"/>
        </w:trPr>
        <w:tc>
          <w:tcPr>
            <w:tcW w:w="2878" w:type="dxa"/>
          </w:tcPr>
          <w:p w:rsidR="00302750" w:rsidRDefault="00922B95">
            <w:pPr>
              <w:pStyle w:val="TableParagraph"/>
              <w:ind w:left="365" w:right="363"/>
              <w:jc w:val="center"/>
              <w:rPr>
                <w:sz w:val="21"/>
                <w:lang w:eastAsia="zh-CN"/>
              </w:rPr>
            </w:pPr>
            <w:r>
              <w:rPr>
                <w:sz w:val="21"/>
                <w:lang w:eastAsia="zh-CN"/>
              </w:rPr>
              <w:t>公共英语等级证书培训</w:t>
            </w:r>
          </w:p>
        </w:tc>
        <w:tc>
          <w:tcPr>
            <w:tcW w:w="3639" w:type="dxa"/>
          </w:tcPr>
          <w:p w:rsidR="00302750" w:rsidRDefault="00922B95">
            <w:pPr>
              <w:pStyle w:val="TableParagraph"/>
              <w:ind w:left="1097" w:right="1095"/>
              <w:jc w:val="center"/>
              <w:rPr>
                <w:sz w:val="21"/>
              </w:rPr>
            </w:pPr>
            <w:r>
              <w:rPr>
                <w:rFonts w:ascii="Arial Narrow" w:eastAsia="Arial Narrow"/>
                <w:sz w:val="21"/>
              </w:rPr>
              <w:t xml:space="preserve">1,200.00 </w:t>
            </w:r>
            <w:r>
              <w:rPr>
                <w:sz w:val="21"/>
              </w:rPr>
              <w:t>元</w:t>
            </w:r>
            <w:r>
              <w:rPr>
                <w:rFonts w:ascii="Arial Narrow" w:eastAsia="Arial Narrow"/>
                <w:sz w:val="21"/>
              </w:rPr>
              <w:t>/</w:t>
            </w:r>
            <w:r>
              <w:rPr>
                <w:sz w:val="21"/>
              </w:rPr>
              <w:t>学期</w:t>
            </w:r>
          </w:p>
        </w:tc>
        <w:tc>
          <w:tcPr>
            <w:tcW w:w="2547" w:type="dxa"/>
          </w:tcPr>
          <w:p w:rsidR="00302750" w:rsidRDefault="00922B95">
            <w:pPr>
              <w:pStyle w:val="TableParagraph"/>
              <w:ind w:left="355" w:right="355"/>
              <w:jc w:val="center"/>
              <w:rPr>
                <w:sz w:val="21"/>
              </w:rPr>
            </w:pPr>
            <w:r>
              <w:rPr>
                <w:rFonts w:ascii="Arial Narrow" w:eastAsia="Arial Narrow"/>
                <w:sz w:val="21"/>
              </w:rPr>
              <w:t xml:space="preserve">30 </w:t>
            </w:r>
            <w:r>
              <w:rPr>
                <w:sz w:val="21"/>
              </w:rPr>
              <w:t>课时、</w:t>
            </w:r>
            <w:r>
              <w:rPr>
                <w:rFonts w:ascii="Arial Narrow" w:eastAsia="Arial Narrow"/>
                <w:sz w:val="21"/>
              </w:rPr>
              <w:t xml:space="preserve">40 </w:t>
            </w:r>
            <w:r>
              <w:rPr>
                <w:sz w:val="21"/>
              </w:rPr>
              <w:t>元</w:t>
            </w:r>
            <w:r>
              <w:rPr>
                <w:rFonts w:ascii="Arial Narrow" w:eastAsia="Arial Narrow"/>
                <w:sz w:val="21"/>
              </w:rPr>
              <w:t>/</w:t>
            </w:r>
            <w:r>
              <w:rPr>
                <w:sz w:val="21"/>
              </w:rPr>
              <w:t>课时</w:t>
            </w:r>
          </w:p>
        </w:tc>
      </w:tr>
    </w:tbl>
    <w:p w:rsidR="00302750" w:rsidRDefault="00922B95">
      <w:pPr>
        <w:pStyle w:val="a3"/>
        <w:spacing w:line="274" w:lineRule="exact"/>
        <w:ind w:left="720"/>
        <w:rPr>
          <w:lang w:eastAsia="zh-CN"/>
        </w:rPr>
      </w:pPr>
      <w:r>
        <w:rPr>
          <w:lang w:eastAsia="zh-CN"/>
        </w:rPr>
        <w:t>②本学院对受教育者收取费用的项目和标准已向市发改委备案并公示；本学院招</w:t>
      </w:r>
    </w:p>
    <w:p w:rsidR="00302750" w:rsidRDefault="00922B95">
      <w:pPr>
        <w:pStyle w:val="a3"/>
        <w:spacing w:before="182"/>
        <w:ind w:left="240"/>
        <w:rPr>
          <w:lang w:eastAsia="zh-CN"/>
        </w:rPr>
      </w:pPr>
      <w:r>
        <w:rPr>
          <w:lang w:eastAsia="zh-CN"/>
        </w:rPr>
        <w:t>生简章中的收费项目、标准和备案表一致。</w:t>
      </w:r>
    </w:p>
    <w:p w:rsidR="00302750" w:rsidRDefault="00922B95">
      <w:pPr>
        <w:pStyle w:val="a3"/>
        <w:spacing w:before="185" w:line="379" w:lineRule="auto"/>
        <w:ind w:left="240" w:right="233" w:firstLine="479"/>
        <w:rPr>
          <w:lang w:eastAsia="zh-CN"/>
        </w:rPr>
      </w:pPr>
      <w:r>
        <w:rPr>
          <w:lang w:eastAsia="zh-CN"/>
        </w:rPr>
        <w:t>本年度提供服务收入主要为合作办学收入</w:t>
      </w:r>
      <w:r>
        <w:rPr>
          <w:spacing w:val="-48"/>
          <w:lang w:eastAsia="zh-CN"/>
        </w:rPr>
        <w:t>，</w:t>
      </w:r>
      <w:r>
        <w:rPr>
          <w:lang w:eastAsia="zh-CN"/>
        </w:rPr>
        <w:t>按照与中央音乐学院的合作办学协议确认本学院收入。</w:t>
      </w:r>
    </w:p>
    <w:p w:rsidR="00302750" w:rsidRDefault="00922B95">
      <w:pPr>
        <w:pStyle w:val="a3"/>
        <w:spacing w:before="46" w:line="379" w:lineRule="auto"/>
        <w:ind w:left="240" w:right="233" w:firstLine="539"/>
        <w:rPr>
          <w:lang w:eastAsia="zh-CN"/>
        </w:rPr>
      </w:pPr>
      <w:r>
        <w:rPr>
          <w:lang w:eastAsia="zh-CN"/>
        </w:rPr>
        <w:t>③本学院能按照向市发改委备案并公示的收费项目和标准进行收费</w:t>
      </w:r>
      <w:r>
        <w:rPr>
          <w:spacing w:val="-108"/>
          <w:lang w:eastAsia="zh-CN"/>
        </w:rPr>
        <w:t>，</w:t>
      </w:r>
      <w:r>
        <w:rPr>
          <w:lang w:eastAsia="zh-CN"/>
        </w:rPr>
        <w:t>无提高收费标准、扩大收费范围现象。</w:t>
      </w:r>
    </w:p>
    <w:p w:rsidR="00302750" w:rsidRDefault="00922B95">
      <w:pPr>
        <w:pStyle w:val="a3"/>
        <w:spacing w:before="46"/>
        <w:ind w:left="600"/>
        <w:rPr>
          <w:lang w:eastAsia="zh-CN"/>
        </w:rPr>
      </w:pPr>
      <w:r>
        <w:rPr>
          <w:lang w:eastAsia="zh-CN"/>
        </w:rPr>
        <w:t>（</w:t>
      </w:r>
      <w:r>
        <w:rPr>
          <w:rFonts w:ascii="Arial Narrow" w:eastAsia="Arial Narrow"/>
          <w:lang w:eastAsia="zh-CN"/>
        </w:rPr>
        <w:t>4</w:t>
      </w:r>
      <w:r>
        <w:rPr>
          <w:lang w:eastAsia="zh-CN"/>
        </w:rPr>
        <w:t>）票据使用情况：</w:t>
      </w:r>
    </w:p>
    <w:p w:rsidR="00302750" w:rsidRDefault="00922B95">
      <w:pPr>
        <w:pStyle w:val="a3"/>
        <w:spacing w:before="166"/>
        <w:ind w:left="720"/>
        <w:rPr>
          <w:lang w:eastAsia="zh-CN"/>
        </w:rPr>
      </w:pPr>
      <w:r>
        <w:rPr>
          <w:lang w:eastAsia="zh-CN"/>
        </w:rPr>
        <w:t>①提供服务收入的票据使用类型为：北京增值税普通发票。</w:t>
      </w:r>
    </w:p>
    <w:p w:rsidR="00302750" w:rsidRDefault="00922B95">
      <w:pPr>
        <w:pStyle w:val="a3"/>
        <w:spacing w:before="185"/>
        <w:ind w:left="720"/>
        <w:rPr>
          <w:lang w:eastAsia="zh-CN"/>
        </w:rPr>
      </w:pPr>
      <w:r>
        <w:rPr>
          <w:lang w:eastAsia="zh-CN"/>
        </w:rPr>
        <w:t>②票据使用基本规范，能够做到每生一票。</w:t>
      </w:r>
    </w:p>
    <w:p w:rsidR="00302750" w:rsidRDefault="00922B95">
      <w:pPr>
        <w:pStyle w:val="a3"/>
        <w:spacing w:before="182"/>
        <w:ind w:left="600"/>
        <w:rPr>
          <w:lang w:eastAsia="zh-CN"/>
        </w:rPr>
      </w:pPr>
      <w:r>
        <w:rPr>
          <w:lang w:eastAsia="zh-CN"/>
        </w:rPr>
        <w:t>（</w:t>
      </w:r>
      <w:r>
        <w:rPr>
          <w:rFonts w:ascii="Arial Narrow" w:eastAsia="Arial Narrow"/>
          <w:lang w:eastAsia="zh-CN"/>
        </w:rPr>
        <w:t>5</w:t>
      </w:r>
      <w:r>
        <w:rPr>
          <w:lang w:eastAsia="zh-CN"/>
        </w:rPr>
        <w:t>）本年度接受和使用境内外捐赠情况：</w:t>
      </w:r>
    </w:p>
    <w:p w:rsidR="00302750" w:rsidRDefault="00922B95">
      <w:pPr>
        <w:pStyle w:val="a3"/>
        <w:spacing w:before="168"/>
        <w:ind w:left="780"/>
        <w:rPr>
          <w:lang w:eastAsia="zh-CN"/>
        </w:rPr>
      </w:pPr>
      <w:r>
        <w:rPr>
          <w:lang w:eastAsia="zh-CN"/>
        </w:rPr>
        <w:t>本学院本年度无接受和使用境内外捐赠的情况。</w:t>
      </w:r>
    </w:p>
    <w:p w:rsidR="00302750" w:rsidRDefault="00922B95">
      <w:pPr>
        <w:pStyle w:val="a3"/>
        <w:spacing w:before="182"/>
        <w:ind w:left="600"/>
        <w:rPr>
          <w:lang w:eastAsia="zh-CN"/>
        </w:rPr>
      </w:pPr>
      <w:r>
        <w:rPr>
          <w:lang w:eastAsia="zh-CN"/>
        </w:rPr>
        <w:t>（</w:t>
      </w:r>
      <w:r>
        <w:rPr>
          <w:rFonts w:ascii="Arial Narrow" w:eastAsia="Arial Narrow"/>
          <w:lang w:eastAsia="zh-CN"/>
        </w:rPr>
        <w:t>6</w:t>
      </w:r>
      <w:r>
        <w:rPr>
          <w:lang w:eastAsia="zh-CN"/>
        </w:rPr>
        <w:t>）本年度政府补助项目经费使用情况：</w:t>
      </w:r>
    </w:p>
    <w:p w:rsidR="00302750" w:rsidRDefault="00922B95">
      <w:pPr>
        <w:pStyle w:val="a3"/>
        <w:spacing w:before="166"/>
        <w:ind w:left="720"/>
        <w:rPr>
          <w:lang w:eastAsia="zh-CN"/>
        </w:rPr>
      </w:pPr>
      <w:r>
        <w:rPr>
          <w:lang w:eastAsia="zh-CN"/>
        </w:rPr>
        <w:t>本学院本年度无接受和使用政府补助项目经费情况。</w:t>
      </w:r>
    </w:p>
    <w:p w:rsidR="00302750" w:rsidRDefault="00922B95">
      <w:pPr>
        <w:pStyle w:val="a3"/>
        <w:spacing w:before="185"/>
        <w:ind w:left="600"/>
        <w:rPr>
          <w:lang w:eastAsia="zh-CN"/>
        </w:rPr>
      </w:pPr>
      <w:r>
        <w:rPr>
          <w:lang w:eastAsia="zh-CN"/>
        </w:rPr>
        <w:t>（</w:t>
      </w:r>
      <w:r>
        <w:rPr>
          <w:rFonts w:ascii="Arial Narrow" w:eastAsia="Arial Narrow"/>
          <w:lang w:eastAsia="zh-CN"/>
        </w:rPr>
        <w:t>7</w:t>
      </w:r>
      <w:r>
        <w:rPr>
          <w:lang w:eastAsia="zh-CN"/>
        </w:rPr>
        <w:t>）纳税情况：</w:t>
      </w:r>
    </w:p>
    <w:p w:rsidR="00302750" w:rsidRDefault="00922B95">
      <w:pPr>
        <w:pStyle w:val="a3"/>
        <w:spacing w:before="166" w:line="362" w:lineRule="auto"/>
        <w:ind w:left="240" w:right="230" w:firstLine="479"/>
      </w:pPr>
      <w:r>
        <w:rPr>
          <w:rFonts w:ascii="Arial Narrow" w:eastAsia="Arial Narrow"/>
          <w:lang w:eastAsia="zh-CN"/>
        </w:rPr>
        <w:t xml:space="preserve">2023 </w:t>
      </w:r>
      <w:r>
        <w:rPr>
          <w:lang w:eastAsia="zh-CN"/>
        </w:rPr>
        <w:t xml:space="preserve">年度实际纳税个人所得税金额 </w:t>
      </w:r>
      <w:r>
        <w:rPr>
          <w:rFonts w:ascii="Arial Narrow" w:eastAsia="Arial Narrow"/>
          <w:lang w:eastAsia="zh-CN"/>
        </w:rPr>
        <w:t xml:space="preserve">4,427.72 </w:t>
      </w:r>
      <w:r>
        <w:rPr>
          <w:lang w:eastAsia="zh-CN"/>
        </w:rPr>
        <w:t xml:space="preserve">元，减免增值税 </w:t>
      </w:r>
      <w:r>
        <w:rPr>
          <w:rFonts w:ascii="Arial Narrow" w:eastAsia="Arial Narrow"/>
          <w:lang w:eastAsia="zh-CN"/>
        </w:rPr>
        <w:t xml:space="preserve">2,190.08 </w:t>
      </w:r>
      <w:r>
        <w:rPr>
          <w:lang w:eastAsia="zh-CN"/>
        </w:rPr>
        <w:t>元。</w:t>
      </w:r>
      <w:r>
        <w:t>具体情况如下：</w:t>
      </w:r>
    </w:p>
    <w:p w:rsidR="00302750" w:rsidRDefault="00302750">
      <w:pPr>
        <w:pStyle w:val="a3"/>
        <w:spacing w:before="9"/>
        <w:rPr>
          <w:sz w:val="7"/>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6"/>
        <w:gridCol w:w="1813"/>
        <w:gridCol w:w="1812"/>
        <w:gridCol w:w="1813"/>
        <w:gridCol w:w="1812"/>
      </w:tblGrid>
      <w:tr w:rsidR="00302750">
        <w:trPr>
          <w:trHeight w:hRule="exact" w:val="408"/>
        </w:trPr>
        <w:tc>
          <w:tcPr>
            <w:tcW w:w="1826" w:type="dxa"/>
            <w:tcBorders>
              <w:left w:val="nil"/>
            </w:tcBorders>
          </w:tcPr>
          <w:p w:rsidR="00302750" w:rsidRDefault="00922B95">
            <w:pPr>
              <w:pStyle w:val="TableParagraph"/>
              <w:spacing w:before="30"/>
              <w:ind w:right="686"/>
              <w:jc w:val="right"/>
              <w:rPr>
                <w:sz w:val="21"/>
              </w:rPr>
            </w:pPr>
            <w:r>
              <w:rPr>
                <w:sz w:val="21"/>
              </w:rPr>
              <w:t>项目</w:t>
            </w:r>
          </w:p>
        </w:tc>
        <w:tc>
          <w:tcPr>
            <w:tcW w:w="1813" w:type="dxa"/>
          </w:tcPr>
          <w:p w:rsidR="00302750" w:rsidRDefault="00922B95">
            <w:pPr>
              <w:pStyle w:val="TableParagraph"/>
              <w:spacing w:before="30"/>
              <w:ind w:left="586"/>
              <w:rPr>
                <w:sz w:val="21"/>
              </w:rPr>
            </w:pPr>
            <w:r>
              <w:rPr>
                <w:sz w:val="21"/>
              </w:rPr>
              <w:t>期初数</w:t>
            </w:r>
          </w:p>
        </w:tc>
        <w:tc>
          <w:tcPr>
            <w:tcW w:w="1812" w:type="dxa"/>
          </w:tcPr>
          <w:p w:rsidR="00302750" w:rsidRDefault="00922B95">
            <w:pPr>
              <w:pStyle w:val="TableParagraph"/>
              <w:spacing w:before="30"/>
              <w:ind w:left="480"/>
              <w:rPr>
                <w:sz w:val="21"/>
              </w:rPr>
            </w:pPr>
            <w:r>
              <w:rPr>
                <w:sz w:val="21"/>
              </w:rPr>
              <w:t>本期应交</w:t>
            </w:r>
          </w:p>
        </w:tc>
        <w:tc>
          <w:tcPr>
            <w:tcW w:w="1813" w:type="dxa"/>
          </w:tcPr>
          <w:p w:rsidR="00302750" w:rsidRDefault="00922B95">
            <w:pPr>
              <w:pStyle w:val="TableParagraph"/>
              <w:spacing w:before="30"/>
              <w:ind w:left="480"/>
              <w:rPr>
                <w:sz w:val="21"/>
              </w:rPr>
            </w:pPr>
            <w:r>
              <w:rPr>
                <w:sz w:val="21"/>
              </w:rPr>
              <w:t>本期已交</w:t>
            </w:r>
          </w:p>
        </w:tc>
        <w:tc>
          <w:tcPr>
            <w:tcW w:w="1812" w:type="dxa"/>
            <w:tcBorders>
              <w:right w:val="nil"/>
            </w:tcBorders>
          </w:tcPr>
          <w:p w:rsidR="00302750" w:rsidRDefault="00922B95">
            <w:pPr>
              <w:pStyle w:val="TableParagraph"/>
              <w:spacing w:before="30"/>
              <w:ind w:left="585"/>
              <w:rPr>
                <w:sz w:val="21"/>
              </w:rPr>
            </w:pPr>
            <w:r>
              <w:rPr>
                <w:sz w:val="21"/>
              </w:rPr>
              <w:t>期末数</w:t>
            </w:r>
          </w:p>
        </w:tc>
      </w:tr>
      <w:tr w:rsidR="00302750">
        <w:trPr>
          <w:trHeight w:hRule="exact" w:val="408"/>
        </w:trPr>
        <w:tc>
          <w:tcPr>
            <w:tcW w:w="1826" w:type="dxa"/>
            <w:tcBorders>
              <w:left w:val="nil"/>
            </w:tcBorders>
          </w:tcPr>
          <w:p w:rsidR="00302750" w:rsidRDefault="00922B95">
            <w:pPr>
              <w:pStyle w:val="TableParagraph"/>
              <w:ind w:left="122"/>
              <w:rPr>
                <w:sz w:val="21"/>
              </w:rPr>
            </w:pPr>
            <w:r>
              <w:rPr>
                <w:sz w:val="21"/>
              </w:rPr>
              <w:t>增值税</w:t>
            </w:r>
          </w:p>
        </w:tc>
        <w:tc>
          <w:tcPr>
            <w:tcW w:w="1813" w:type="dxa"/>
          </w:tcPr>
          <w:p w:rsidR="00302750" w:rsidRDefault="00302750"/>
        </w:tc>
        <w:tc>
          <w:tcPr>
            <w:tcW w:w="1812" w:type="dxa"/>
          </w:tcPr>
          <w:p w:rsidR="00302750" w:rsidRDefault="00922B95">
            <w:pPr>
              <w:pStyle w:val="TableParagraph"/>
              <w:spacing w:before="74"/>
              <w:ind w:right="99"/>
              <w:jc w:val="right"/>
              <w:rPr>
                <w:rFonts w:ascii="Arial Narrow"/>
                <w:sz w:val="21"/>
              </w:rPr>
            </w:pPr>
            <w:r>
              <w:rPr>
                <w:rFonts w:ascii="Arial Narrow"/>
                <w:sz w:val="21"/>
              </w:rPr>
              <w:t>2,730.67</w:t>
            </w:r>
          </w:p>
        </w:tc>
        <w:tc>
          <w:tcPr>
            <w:tcW w:w="1813" w:type="dxa"/>
          </w:tcPr>
          <w:p w:rsidR="00302750" w:rsidRDefault="00922B95">
            <w:pPr>
              <w:pStyle w:val="TableParagraph"/>
              <w:spacing w:before="74"/>
              <w:ind w:right="99"/>
              <w:jc w:val="right"/>
              <w:rPr>
                <w:rFonts w:ascii="Arial Narrow"/>
                <w:sz w:val="21"/>
              </w:rPr>
            </w:pPr>
            <w:r>
              <w:rPr>
                <w:rFonts w:ascii="Arial Narrow"/>
                <w:sz w:val="21"/>
              </w:rPr>
              <w:t>2,190.08</w:t>
            </w:r>
          </w:p>
        </w:tc>
        <w:tc>
          <w:tcPr>
            <w:tcW w:w="1812" w:type="dxa"/>
            <w:tcBorders>
              <w:right w:val="nil"/>
            </w:tcBorders>
          </w:tcPr>
          <w:p w:rsidR="00302750" w:rsidRDefault="00922B95">
            <w:pPr>
              <w:pStyle w:val="TableParagraph"/>
              <w:spacing w:before="74"/>
              <w:ind w:right="103"/>
              <w:jc w:val="right"/>
              <w:rPr>
                <w:rFonts w:ascii="Arial Narrow"/>
                <w:sz w:val="21"/>
              </w:rPr>
            </w:pPr>
            <w:r>
              <w:rPr>
                <w:rFonts w:ascii="Arial Narrow"/>
                <w:sz w:val="21"/>
              </w:rPr>
              <w:t>540.59</w:t>
            </w:r>
          </w:p>
        </w:tc>
      </w:tr>
      <w:tr w:rsidR="00302750">
        <w:trPr>
          <w:trHeight w:hRule="exact" w:val="406"/>
        </w:trPr>
        <w:tc>
          <w:tcPr>
            <w:tcW w:w="1826" w:type="dxa"/>
            <w:tcBorders>
              <w:left w:val="nil"/>
            </w:tcBorders>
          </w:tcPr>
          <w:p w:rsidR="00302750" w:rsidRDefault="00922B95">
            <w:pPr>
              <w:pStyle w:val="TableParagraph"/>
              <w:ind w:left="122"/>
              <w:rPr>
                <w:sz w:val="21"/>
              </w:rPr>
            </w:pPr>
            <w:r>
              <w:rPr>
                <w:sz w:val="21"/>
              </w:rPr>
              <w:t>个人所得税</w:t>
            </w:r>
          </w:p>
        </w:tc>
        <w:tc>
          <w:tcPr>
            <w:tcW w:w="1813" w:type="dxa"/>
          </w:tcPr>
          <w:p w:rsidR="00302750" w:rsidRDefault="00922B95">
            <w:pPr>
              <w:pStyle w:val="TableParagraph"/>
              <w:spacing w:before="72"/>
              <w:ind w:right="98"/>
              <w:jc w:val="right"/>
              <w:rPr>
                <w:rFonts w:ascii="Arial Narrow"/>
                <w:sz w:val="21"/>
              </w:rPr>
            </w:pPr>
            <w:r>
              <w:rPr>
                <w:rFonts w:ascii="Arial Narrow"/>
                <w:sz w:val="21"/>
              </w:rPr>
              <w:t>328.31</w:t>
            </w:r>
          </w:p>
        </w:tc>
        <w:tc>
          <w:tcPr>
            <w:tcW w:w="1812" w:type="dxa"/>
          </w:tcPr>
          <w:p w:rsidR="00302750" w:rsidRDefault="00922B95">
            <w:pPr>
              <w:pStyle w:val="TableParagraph"/>
              <w:spacing w:before="72"/>
              <w:ind w:right="99"/>
              <w:jc w:val="right"/>
              <w:rPr>
                <w:rFonts w:ascii="Arial Narrow"/>
                <w:sz w:val="21"/>
              </w:rPr>
            </w:pPr>
            <w:r>
              <w:rPr>
                <w:rFonts w:ascii="Arial Narrow"/>
                <w:sz w:val="21"/>
              </w:rPr>
              <w:t>4,227.72</w:t>
            </w:r>
          </w:p>
        </w:tc>
        <w:tc>
          <w:tcPr>
            <w:tcW w:w="1813" w:type="dxa"/>
          </w:tcPr>
          <w:p w:rsidR="00302750" w:rsidRDefault="00922B95">
            <w:pPr>
              <w:pStyle w:val="TableParagraph"/>
              <w:spacing w:before="72"/>
              <w:ind w:right="99"/>
              <w:jc w:val="right"/>
              <w:rPr>
                <w:rFonts w:ascii="Arial Narrow"/>
                <w:sz w:val="21"/>
              </w:rPr>
            </w:pPr>
            <w:r>
              <w:rPr>
                <w:rFonts w:ascii="Arial Narrow"/>
                <w:sz w:val="21"/>
              </w:rPr>
              <w:t>4,427.72</w:t>
            </w:r>
          </w:p>
        </w:tc>
        <w:tc>
          <w:tcPr>
            <w:tcW w:w="1812" w:type="dxa"/>
            <w:tcBorders>
              <w:right w:val="nil"/>
            </w:tcBorders>
          </w:tcPr>
          <w:p w:rsidR="00302750" w:rsidRDefault="00922B95">
            <w:pPr>
              <w:pStyle w:val="TableParagraph"/>
              <w:spacing w:before="72"/>
              <w:ind w:right="103"/>
              <w:jc w:val="right"/>
              <w:rPr>
                <w:rFonts w:ascii="Arial Narrow"/>
                <w:sz w:val="21"/>
              </w:rPr>
            </w:pPr>
            <w:r>
              <w:rPr>
                <w:rFonts w:ascii="Arial Narrow"/>
                <w:sz w:val="21"/>
              </w:rPr>
              <w:t>128.31</w:t>
            </w:r>
          </w:p>
        </w:tc>
      </w:tr>
      <w:tr w:rsidR="00302750">
        <w:trPr>
          <w:trHeight w:hRule="exact" w:val="408"/>
        </w:trPr>
        <w:tc>
          <w:tcPr>
            <w:tcW w:w="1826" w:type="dxa"/>
            <w:tcBorders>
              <w:left w:val="nil"/>
            </w:tcBorders>
          </w:tcPr>
          <w:p w:rsidR="00302750" w:rsidRDefault="00922B95">
            <w:pPr>
              <w:pStyle w:val="TableParagraph"/>
              <w:ind w:right="686"/>
              <w:jc w:val="right"/>
              <w:rPr>
                <w:sz w:val="21"/>
              </w:rPr>
            </w:pPr>
            <w:r>
              <w:rPr>
                <w:sz w:val="21"/>
              </w:rPr>
              <w:t>合计</w:t>
            </w:r>
          </w:p>
        </w:tc>
        <w:tc>
          <w:tcPr>
            <w:tcW w:w="1813" w:type="dxa"/>
          </w:tcPr>
          <w:p w:rsidR="00302750" w:rsidRDefault="00922B95">
            <w:pPr>
              <w:pStyle w:val="TableParagraph"/>
              <w:spacing w:before="74"/>
              <w:ind w:right="98"/>
              <w:jc w:val="right"/>
              <w:rPr>
                <w:rFonts w:ascii="Arial Narrow"/>
                <w:sz w:val="21"/>
              </w:rPr>
            </w:pPr>
            <w:r>
              <w:rPr>
                <w:rFonts w:ascii="Arial Narrow"/>
                <w:sz w:val="21"/>
              </w:rPr>
              <w:t>328.31</w:t>
            </w:r>
          </w:p>
        </w:tc>
        <w:tc>
          <w:tcPr>
            <w:tcW w:w="1812" w:type="dxa"/>
          </w:tcPr>
          <w:p w:rsidR="00302750" w:rsidRDefault="00922B95">
            <w:pPr>
              <w:pStyle w:val="TableParagraph"/>
              <w:spacing w:before="74"/>
              <w:ind w:right="99"/>
              <w:jc w:val="right"/>
              <w:rPr>
                <w:rFonts w:ascii="Arial Narrow"/>
                <w:sz w:val="21"/>
              </w:rPr>
            </w:pPr>
            <w:r>
              <w:rPr>
                <w:rFonts w:ascii="Arial Narrow"/>
                <w:sz w:val="21"/>
              </w:rPr>
              <w:t>6,958.39</w:t>
            </w:r>
          </w:p>
        </w:tc>
        <w:tc>
          <w:tcPr>
            <w:tcW w:w="1813" w:type="dxa"/>
          </w:tcPr>
          <w:p w:rsidR="00302750" w:rsidRDefault="00922B95">
            <w:pPr>
              <w:pStyle w:val="TableParagraph"/>
              <w:spacing w:before="74"/>
              <w:ind w:right="99"/>
              <w:jc w:val="right"/>
              <w:rPr>
                <w:rFonts w:ascii="Arial Narrow"/>
                <w:sz w:val="21"/>
              </w:rPr>
            </w:pPr>
            <w:r>
              <w:rPr>
                <w:rFonts w:ascii="Arial Narrow"/>
                <w:sz w:val="21"/>
              </w:rPr>
              <w:t>6,617.80</w:t>
            </w:r>
          </w:p>
        </w:tc>
        <w:tc>
          <w:tcPr>
            <w:tcW w:w="1812" w:type="dxa"/>
            <w:tcBorders>
              <w:right w:val="nil"/>
            </w:tcBorders>
          </w:tcPr>
          <w:p w:rsidR="00302750" w:rsidRDefault="00922B95">
            <w:pPr>
              <w:pStyle w:val="TableParagraph"/>
              <w:spacing w:before="74"/>
              <w:ind w:right="103"/>
              <w:jc w:val="right"/>
              <w:rPr>
                <w:rFonts w:ascii="Arial Narrow"/>
                <w:sz w:val="21"/>
              </w:rPr>
            </w:pPr>
            <w:r>
              <w:rPr>
                <w:rFonts w:ascii="Arial Narrow"/>
                <w:sz w:val="21"/>
              </w:rPr>
              <w:t>668.90</w:t>
            </w:r>
          </w:p>
        </w:tc>
      </w:tr>
    </w:tbl>
    <w:p w:rsidR="00302750" w:rsidRDefault="00302750">
      <w:pPr>
        <w:jc w:val="right"/>
        <w:rPr>
          <w:rFonts w:ascii="Arial Narrow"/>
          <w:sz w:val="21"/>
        </w:rPr>
        <w:sectPr w:rsidR="00302750">
          <w:pgSz w:w="11910" w:h="16840"/>
          <w:pgMar w:top="820" w:right="1040" w:bottom="1200" w:left="1560" w:header="594" w:footer="1012" w:gutter="0"/>
          <w:cols w:space="720"/>
        </w:sectPr>
      </w:pPr>
    </w:p>
    <w:p w:rsidR="00302750" w:rsidRDefault="00302750">
      <w:pPr>
        <w:pStyle w:val="a3"/>
        <w:spacing w:before="11"/>
        <w:rPr>
          <w:sz w:val="17"/>
        </w:rPr>
      </w:pPr>
    </w:p>
    <w:p w:rsidR="00302750" w:rsidRDefault="00922B95">
      <w:pPr>
        <w:pStyle w:val="a3"/>
        <w:spacing w:before="26" w:line="379" w:lineRule="auto"/>
        <w:ind w:left="140" w:right="150" w:firstLine="479"/>
        <w:jc w:val="both"/>
        <w:rPr>
          <w:lang w:eastAsia="zh-CN"/>
        </w:rPr>
      </w:pPr>
      <w:r>
        <w:rPr>
          <w:spacing w:val="-6"/>
          <w:lang w:eastAsia="zh-CN"/>
        </w:rPr>
        <w:t xml:space="preserve">备注：根据《财政部 </w:t>
      </w:r>
      <w:r>
        <w:rPr>
          <w:lang w:eastAsia="zh-CN"/>
        </w:rPr>
        <w:t>税务总局关于明确增值税小规模纳税人免征增值税政策的公告》(2021 年第 11 号)的规定“小规模纳税人发生增值税应税销售行为，合计月销售额未超过 15 万元(以 1 个季度为 1 个纳税期的，季度销售额未超过 45 万元</w:t>
      </w:r>
      <w:r>
        <w:rPr>
          <w:spacing w:val="-24"/>
          <w:lang w:eastAsia="zh-CN"/>
        </w:rPr>
        <w:t>，</w:t>
      </w:r>
      <w:r>
        <w:rPr>
          <w:lang w:eastAsia="zh-CN"/>
        </w:rPr>
        <w:t>下同)的，免征增值税</w:t>
      </w:r>
      <w:r>
        <w:rPr>
          <w:spacing w:val="-120"/>
          <w:lang w:eastAsia="zh-CN"/>
        </w:rPr>
        <w:t>。</w:t>
      </w:r>
      <w:r>
        <w:rPr>
          <w:lang w:eastAsia="zh-CN"/>
        </w:rPr>
        <w:t>” 根据《财政部 税务总局公告 2023 年第 1</w:t>
      </w:r>
      <w:r>
        <w:rPr>
          <w:spacing w:val="-41"/>
          <w:lang w:eastAsia="zh-CN"/>
        </w:rPr>
        <w:t xml:space="preserve"> </w:t>
      </w:r>
      <w:r>
        <w:rPr>
          <w:lang w:eastAsia="zh-CN"/>
        </w:rPr>
        <w:t>号</w:t>
      </w:r>
      <w:r>
        <w:rPr>
          <w:spacing w:val="-3"/>
          <w:lang w:eastAsia="zh-CN"/>
        </w:rPr>
        <w:t>》</w:t>
      </w:r>
      <w:r>
        <w:rPr>
          <w:lang w:eastAsia="zh-CN"/>
        </w:rPr>
        <w:t>的规定</w:t>
      </w:r>
      <w:r>
        <w:rPr>
          <w:spacing w:val="-120"/>
          <w:lang w:eastAsia="zh-CN"/>
        </w:rPr>
        <w:t>：</w:t>
      </w:r>
      <w:r>
        <w:rPr>
          <w:lang w:eastAsia="zh-CN"/>
        </w:rPr>
        <w:t>“一、自</w:t>
      </w:r>
    </w:p>
    <w:p w:rsidR="00302750" w:rsidRDefault="00922B95">
      <w:pPr>
        <w:pStyle w:val="a3"/>
        <w:spacing w:before="46" w:line="379" w:lineRule="auto"/>
        <w:ind w:left="140" w:right="150"/>
        <w:jc w:val="both"/>
        <w:rPr>
          <w:lang w:eastAsia="zh-CN"/>
        </w:rPr>
      </w:pPr>
      <w:r>
        <w:rPr>
          <w:lang w:eastAsia="zh-CN"/>
        </w:rPr>
        <w:t>2023 年 1 月 1 日至 2023 年 12 月 31 日，对月销售额 10 万元以下(含本数)的增值税小规模纳税人，免征增值税。二、自</w:t>
      </w:r>
      <w:r>
        <w:rPr>
          <w:spacing w:val="-65"/>
          <w:lang w:eastAsia="zh-CN"/>
        </w:rPr>
        <w:t xml:space="preserve"> </w:t>
      </w:r>
      <w:r>
        <w:rPr>
          <w:lang w:eastAsia="zh-CN"/>
        </w:rPr>
        <w:t>2023</w:t>
      </w:r>
      <w:r>
        <w:rPr>
          <w:spacing w:val="-65"/>
          <w:lang w:eastAsia="zh-CN"/>
        </w:rPr>
        <w:t xml:space="preserve"> </w:t>
      </w:r>
      <w:r>
        <w:rPr>
          <w:lang w:eastAsia="zh-CN"/>
        </w:rPr>
        <w:t>年</w:t>
      </w:r>
      <w:r>
        <w:rPr>
          <w:spacing w:val="-65"/>
          <w:lang w:eastAsia="zh-CN"/>
        </w:rPr>
        <w:t xml:space="preserve"> </w:t>
      </w:r>
      <w:r>
        <w:rPr>
          <w:lang w:eastAsia="zh-CN"/>
        </w:rPr>
        <w:t>1</w:t>
      </w:r>
      <w:r>
        <w:rPr>
          <w:spacing w:val="-65"/>
          <w:lang w:eastAsia="zh-CN"/>
        </w:rPr>
        <w:t xml:space="preserve"> </w:t>
      </w:r>
      <w:r>
        <w:rPr>
          <w:lang w:eastAsia="zh-CN"/>
        </w:rPr>
        <w:t>月</w:t>
      </w:r>
      <w:r>
        <w:rPr>
          <w:spacing w:val="-65"/>
          <w:lang w:eastAsia="zh-CN"/>
        </w:rPr>
        <w:t xml:space="preserve"> </w:t>
      </w:r>
      <w:r>
        <w:rPr>
          <w:lang w:eastAsia="zh-CN"/>
        </w:rPr>
        <w:t>1</w:t>
      </w:r>
      <w:r>
        <w:rPr>
          <w:spacing w:val="-65"/>
          <w:lang w:eastAsia="zh-CN"/>
        </w:rPr>
        <w:t xml:space="preserve"> </w:t>
      </w:r>
      <w:r>
        <w:rPr>
          <w:lang w:eastAsia="zh-CN"/>
        </w:rPr>
        <w:t>日至 2023 年 12 月 31 日，增值税小规模纳税人适用 3%征收率的应税销售收入，减按 1%征收率征收增值税;适用 3%预征率的预缴增值税项目，减按</w:t>
      </w:r>
      <w:r>
        <w:rPr>
          <w:spacing w:val="-77"/>
          <w:lang w:eastAsia="zh-CN"/>
        </w:rPr>
        <w:t xml:space="preserve"> </w:t>
      </w:r>
      <w:r>
        <w:rPr>
          <w:lang w:eastAsia="zh-CN"/>
        </w:rPr>
        <w:t>1%预征率预缴增值税</w:t>
      </w:r>
    </w:p>
    <w:p w:rsidR="00302750" w:rsidRDefault="00922B95">
      <w:pPr>
        <w:pStyle w:val="a3"/>
        <w:spacing w:before="46"/>
        <w:ind w:left="620"/>
        <w:rPr>
          <w:lang w:eastAsia="zh-CN"/>
        </w:rPr>
      </w:pPr>
      <w:r>
        <w:rPr>
          <w:lang w:eastAsia="zh-CN"/>
        </w:rPr>
        <w:t>（</w:t>
      </w:r>
      <w:r>
        <w:rPr>
          <w:rFonts w:ascii="Arial Narrow" w:eastAsia="Arial Narrow"/>
          <w:lang w:eastAsia="zh-CN"/>
        </w:rPr>
        <w:t>8</w:t>
      </w:r>
      <w:r>
        <w:rPr>
          <w:lang w:eastAsia="zh-CN"/>
        </w:rPr>
        <w:t>）民间非营利组织会计制度执行情况：</w:t>
      </w:r>
    </w:p>
    <w:p w:rsidR="00302750" w:rsidRDefault="00922B95">
      <w:pPr>
        <w:pStyle w:val="a3"/>
        <w:spacing w:before="166" w:line="381" w:lineRule="auto"/>
        <w:ind w:left="140" w:right="150" w:firstLine="479"/>
        <w:rPr>
          <w:lang w:eastAsia="zh-CN"/>
        </w:rPr>
      </w:pPr>
      <w:r>
        <w:rPr>
          <w:lang w:eastAsia="zh-CN"/>
        </w:rPr>
        <w:t>2023</w:t>
      </w:r>
      <w:r>
        <w:rPr>
          <w:spacing w:val="-48"/>
          <w:lang w:eastAsia="zh-CN"/>
        </w:rPr>
        <w:t xml:space="preserve"> </w:t>
      </w:r>
      <w:r>
        <w:rPr>
          <w:lang w:eastAsia="zh-CN"/>
        </w:rPr>
        <w:t>年度执行《中华人民共和国会计法</w:t>
      </w:r>
      <w:r>
        <w:rPr>
          <w:spacing w:val="-120"/>
          <w:lang w:eastAsia="zh-CN"/>
        </w:rPr>
        <w:t>》、</w:t>
      </w:r>
      <w:r>
        <w:rPr>
          <w:lang w:eastAsia="zh-CN"/>
        </w:rPr>
        <w:t>《民间非营利组织会计制度</w:t>
      </w:r>
      <w:r>
        <w:rPr>
          <w:spacing w:val="-119"/>
          <w:lang w:eastAsia="zh-CN"/>
        </w:rPr>
        <w:t>》</w:t>
      </w:r>
      <w:r>
        <w:rPr>
          <w:lang w:eastAsia="zh-CN"/>
        </w:rPr>
        <w:t>，能够按</w:t>
      </w:r>
      <w:r>
        <w:rPr>
          <w:spacing w:val="-1"/>
          <w:lang w:eastAsia="zh-CN"/>
        </w:rPr>
        <w:t>照</w:t>
      </w:r>
      <w:r>
        <w:rPr>
          <w:lang w:eastAsia="zh-CN"/>
        </w:rPr>
        <w:t>制度要求设立独立的银行账户和会计账</w:t>
      </w:r>
      <w:r>
        <w:rPr>
          <w:spacing w:val="1"/>
          <w:lang w:eastAsia="zh-CN"/>
        </w:rPr>
        <w:t>簿</w:t>
      </w:r>
      <w:r>
        <w:rPr>
          <w:lang w:eastAsia="zh-CN"/>
        </w:rPr>
        <w:t>、独立进行会计核算、编制会计报表。</w:t>
      </w:r>
    </w:p>
    <w:p w:rsidR="00302750" w:rsidRDefault="00922B95">
      <w:pPr>
        <w:pStyle w:val="a3"/>
        <w:spacing w:before="41"/>
        <w:ind w:left="620"/>
        <w:rPr>
          <w:lang w:eastAsia="zh-CN"/>
        </w:rPr>
      </w:pPr>
      <w:r>
        <w:rPr>
          <w:lang w:eastAsia="zh-CN"/>
        </w:rPr>
        <w:t>（</w:t>
      </w:r>
      <w:r>
        <w:rPr>
          <w:rFonts w:ascii="Arial Narrow" w:eastAsia="Arial Narrow"/>
          <w:lang w:eastAsia="zh-CN"/>
        </w:rPr>
        <w:t>9</w:t>
      </w:r>
      <w:r>
        <w:rPr>
          <w:lang w:eastAsia="zh-CN"/>
        </w:rPr>
        <w:t>）国有资产、公办学院参与举办民办学院情况：</w:t>
      </w:r>
    </w:p>
    <w:p w:rsidR="00302750" w:rsidRDefault="00922B95">
      <w:pPr>
        <w:pStyle w:val="a3"/>
        <w:spacing w:before="168"/>
        <w:ind w:left="620"/>
        <w:rPr>
          <w:lang w:eastAsia="zh-CN"/>
        </w:rPr>
      </w:pPr>
      <w:r>
        <w:rPr>
          <w:lang w:eastAsia="zh-CN"/>
        </w:rPr>
        <w:t>2023年度本学院无国有资产、公办学院参与举办民办学院情况。</w:t>
      </w:r>
    </w:p>
    <w:p w:rsidR="00302750" w:rsidRDefault="00922B95">
      <w:pPr>
        <w:pStyle w:val="a3"/>
        <w:spacing w:before="182"/>
        <w:ind w:left="620"/>
        <w:rPr>
          <w:lang w:eastAsia="zh-CN"/>
        </w:rPr>
      </w:pPr>
      <w:r>
        <w:rPr>
          <w:rFonts w:ascii="Arial Narrow" w:eastAsia="Arial Narrow"/>
          <w:lang w:eastAsia="zh-CN"/>
        </w:rPr>
        <w:t>3</w:t>
      </w:r>
      <w:r>
        <w:rPr>
          <w:lang w:eastAsia="zh-CN"/>
        </w:rPr>
        <w:t>、筹措办学资金的渠道情况：</w:t>
      </w:r>
    </w:p>
    <w:p w:rsidR="00302750" w:rsidRDefault="00922B95">
      <w:pPr>
        <w:pStyle w:val="a3"/>
        <w:spacing w:before="170"/>
        <w:ind w:left="620"/>
        <w:rPr>
          <w:lang w:eastAsia="zh-CN"/>
        </w:rPr>
      </w:pPr>
      <w:r>
        <w:rPr>
          <w:lang w:eastAsia="zh-CN"/>
        </w:rPr>
        <w:t>（</w:t>
      </w:r>
      <w:r>
        <w:rPr>
          <w:rFonts w:ascii="Arial Narrow" w:eastAsia="Arial Narrow"/>
          <w:lang w:eastAsia="zh-CN"/>
        </w:rPr>
        <w:t>1</w:t>
      </w:r>
      <w:r>
        <w:rPr>
          <w:lang w:eastAsia="zh-CN"/>
        </w:rPr>
        <w:t>）举办者投入的资产与本学校的其他资产分别登记建账。</w:t>
      </w:r>
    </w:p>
    <w:p w:rsidR="00302750" w:rsidRDefault="00922B95">
      <w:pPr>
        <w:pStyle w:val="a3"/>
        <w:spacing w:before="134"/>
        <w:ind w:left="620"/>
        <w:rPr>
          <w:lang w:eastAsia="zh-CN"/>
        </w:rPr>
      </w:pPr>
      <w:r>
        <w:rPr>
          <w:lang w:eastAsia="zh-CN"/>
        </w:rPr>
        <w:t>（</w:t>
      </w:r>
      <w:r>
        <w:rPr>
          <w:rFonts w:ascii="Arial Narrow" w:eastAsia="Arial Narrow"/>
          <w:lang w:eastAsia="zh-CN"/>
        </w:rPr>
        <w:t>2</w:t>
      </w:r>
      <w:r>
        <w:rPr>
          <w:lang w:eastAsia="zh-CN"/>
        </w:rPr>
        <w:t>）本学校筹措办学资金的渠道合法，筹措办学资金主要是学费和培训费收入。</w:t>
      </w:r>
    </w:p>
    <w:p w:rsidR="00302750" w:rsidRDefault="00922B95">
      <w:pPr>
        <w:pStyle w:val="a3"/>
        <w:spacing w:before="134"/>
        <w:ind w:left="620"/>
        <w:rPr>
          <w:lang w:eastAsia="zh-CN"/>
        </w:rPr>
      </w:pPr>
      <w:r>
        <w:rPr>
          <w:rFonts w:ascii="Arial Narrow" w:eastAsia="Arial Narrow"/>
          <w:lang w:eastAsia="zh-CN"/>
        </w:rPr>
        <w:t>4</w:t>
      </w:r>
      <w:r>
        <w:rPr>
          <w:lang w:eastAsia="zh-CN"/>
        </w:rPr>
        <w:t>、非营利性的体现：</w:t>
      </w:r>
    </w:p>
    <w:p w:rsidR="00302750" w:rsidRDefault="00922B95">
      <w:pPr>
        <w:pStyle w:val="a3"/>
        <w:spacing w:before="166" w:line="381" w:lineRule="auto"/>
        <w:ind w:left="140" w:right="152" w:firstLine="479"/>
        <w:rPr>
          <w:lang w:eastAsia="zh-CN"/>
        </w:rPr>
      </w:pPr>
      <w:r>
        <w:rPr>
          <w:lang w:eastAsia="zh-CN"/>
        </w:rPr>
        <w:t>根据章程规定</w:t>
      </w:r>
      <w:r>
        <w:rPr>
          <w:spacing w:val="-24"/>
          <w:lang w:eastAsia="zh-CN"/>
        </w:rPr>
        <w:t>，</w:t>
      </w:r>
      <w:r>
        <w:rPr>
          <w:lang w:eastAsia="zh-CN"/>
        </w:rPr>
        <w:t>本学院是非营利性高等教育机构</w:t>
      </w:r>
      <w:r>
        <w:rPr>
          <w:spacing w:val="-24"/>
          <w:lang w:eastAsia="zh-CN"/>
        </w:rPr>
        <w:t>，</w:t>
      </w:r>
      <w:r>
        <w:rPr>
          <w:lang w:eastAsia="zh-CN"/>
        </w:rPr>
        <w:t>经费必须用于章程规定的业务范围和事业的发</w:t>
      </w:r>
      <w:r>
        <w:rPr>
          <w:spacing w:val="-1"/>
          <w:lang w:eastAsia="zh-CN"/>
        </w:rPr>
        <w:t>展</w:t>
      </w:r>
      <w:r>
        <w:rPr>
          <w:lang w:eastAsia="zh-CN"/>
        </w:rPr>
        <w:t>。</w:t>
      </w:r>
    </w:p>
    <w:p w:rsidR="00302750" w:rsidRDefault="00922B95">
      <w:pPr>
        <w:pStyle w:val="a3"/>
        <w:spacing w:before="41"/>
        <w:ind w:left="620"/>
        <w:rPr>
          <w:lang w:eastAsia="zh-CN"/>
        </w:rPr>
      </w:pPr>
      <w:r>
        <w:rPr>
          <w:lang w:eastAsia="zh-CN"/>
        </w:rPr>
        <w:t>（</w:t>
      </w:r>
      <w:r>
        <w:rPr>
          <w:rFonts w:ascii="Arial Narrow" w:eastAsia="Arial Narrow"/>
          <w:lang w:eastAsia="zh-CN"/>
        </w:rPr>
        <w:t>1</w:t>
      </w:r>
      <w:r>
        <w:rPr>
          <w:lang w:eastAsia="zh-CN"/>
        </w:rPr>
        <w:t>）本年度本学院没有从事营利性的业务活动。</w:t>
      </w:r>
    </w:p>
    <w:p w:rsidR="00302750" w:rsidRDefault="00922B95">
      <w:pPr>
        <w:pStyle w:val="a3"/>
        <w:spacing w:before="168"/>
        <w:ind w:left="620"/>
        <w:rPr>
          <w:lang w:eastAsia="zh-CN"/>
        </w:rPr>
      </w:pPr>
      <w:r>
        <w:rPr>
          <w:lang w:eastAsia="zh-CN"/>
        </w:rPr>
        <w:t>（</w:t>
      </w:r>
      <w:r>
        <w:rPr>
          <w:rFonts w:ascii="Arial Narrow" w:eastAsia="Arial Narrow"/>
          <w:lang w:eastAsia="zh-CN"/>
        </w:rPr>
        <w:t>2</w:t>
      </w:r>
      <w:r>
        <w:rPr>
          <w:lang w:eastAsia="zh-CN"/>
        </w:rPr>
        <w:t>）本年度本学院没有将本单位的积累用于分配。</w:t>
      </w:r>
    </w:p>
    <w:p w:rsidR="00302750" w:rsidRDefault="00922B95">
      <w:pPr>
        <w:pStyle w:val="a3"/>
        <w:spacing w:before="166"/>
        <w:ind w:left="620"/>
        <w:rPr>
          <w:lang w:eastAsia="zh-CN"/>
        </w:rPr>
      </w:pPr>
      <w:r>
        <w:rPr>
          <w:lang w:eastAsia="zh-CN"/>
        </w:rPr>
        <w:t>（</w:t>
      </w:r>
      <w:r>
        <w:rPr>
          <w:rFonts w:ascii="Arial Narrow" w:eastAsia="Arial Narrow"/>
          <w:lang w:eastAsia="zh-CN"/>
        </w:rPr>
        <w:t>3</w:t>
      </w:r>
      <w:r>
        <w:rPr>
          <w:lang w:eastAsia="zh-CN"/>
        </w:rPr>
        <w:t>）本年度本学院举办者未取得合理回报。</w:t>
      </w:r>
    </w:p>
    <w:p w:rsidR="00302750" w:rsidRDefault="00922B95">
      <w:pPr>
        <w:pStyle w:val="a3"/>
        <w:spacing w:before="168"/>
        <w:ind w:left="620"/>
        <w:rPr>
          <w:lang w:eastAsia="zh-CN"/>
        </w:rPr>
      </w:pPr>
      <w:r>
        <w:rPr>
          <w:lang w:eastAsia="zh-CN"/>
        </w:rPr>
        <w:t>（</w:t>
      </w:r>
      <w:r>
        <w:rPr>
          <w:rFonts w:ascii="Arial Narrow" w:eastAsia="Arial Narrow"/>
          <w:lang w:eastAsia="zh-CN"/>
        </w:rPr>
        <w:t>4</w:t>
      </w:r>
      <w:r>
        <w:rPr>
          <w:lang w:eastAsia="zh-CN"/>
        </w:rPr>
        <w:t>）本年度本学院无举办者及举办者关联单位大额借款。</w:t>
      </w:r>
    </w:p>
    <w:p w:rsidR="00302750" w:rsidRDefault="00922B95">
      <w:pPr>
        <w:pStyle w:val="a3"/>
        <w:spacing w:before="166"/>
        <w:ind w:left="620"/>
        <w:rPr>
          <w:lang w:eastAsia="zh-CN"/>
        </w:rPr>
      </w:pPr>
      <w:r>
        <w:rPr>
          <w:lang w:eastAsia="zh-CN"/>
        </w:rPr>
        <w:t>（</w:t>
      </w:r>
      <w:r>
        <w:rPr>
          <w:rFonts w:ascii="Arial Narrow" w:eastAsia="Arial Narrow"/>
          <w:lang w:eastAsia="zh-CN"/>
        </w:rPr>
        <w:t>5</w:t>
      </w:r>
      <w:r>
        <w:rPr>
          <w:lang w:eastAsia="zh-CN"/>
        </w:rPr>
        <w:t>）提取发展基金及使用情况</w:t>
      </w:r>
    </w:p>
    <w:p w:rsidR="00302750" w:rsidRDefault="00922B95">
      <w:pPr>
        <w:pStyle w:val="a3"/>
        <w:spacing w:before="169" w:line="379" w:lineRule="auto"/>
        <w:ind w:left="140" w:right="150" w:firstLine="479"/>
        <w:rPr>
          <w:lang w:eastAsia="zh-CN"/>
        </w:rPr>
      </w:pPr>
      <w:r>
        <w:rPr>
          <w:lang w:eastAsia="zh-CN"/>
        </w:rPr>
        <w:t>根</w:t>
      </w:r>
      <w:r>
        <w:rPr>
          <w:spacing w:val="-17"/>
          <w:lang w:eastAsia="zh-CN"/>
        </w:rPr>
        <w:t>据</w:t>
      </w:r>
      <w:r>
        <w:rPr>
          <w:lang w:eastAsia="zh-CN"/>
        </w:rPr>
        <w:t>《中华人民共和国民办教育促进法实施条例</w:t>
      </w:r>
      <w:r>
        <w:rPr>
          <w:spacing w:val="-17"/>
          <w:lang w:eastAsia="zh-CN"/>
        </w:rPr>
        <w:t>》</w:t>
      </w:r>
      <w:r>
        <w:rPr>
          <w:lang w:eastAsia="zh-CN"/>
        </w:rPr>
        <w:t>的规定</w:t>
      </w:r>
      <w:r>
        <w:rPr>
          <w:spacing w:val="-17"/>
          <w:lang w:eastAsia="zh-CN"/>
        </w:rPr>
        <w:t>，</w:t>
      </w:r>
      <w:r>
        <w:rPr>
          <w:lang w:eastAsia="zh-CN"/>
        </w:rPr>
        <w:t>本学院</w:t>
      </w:r>
      <w:r>
        <w:rPr>
          <w:spacing w:val="2"/>
          <w:lang w:eastAsia="zh-CN"/>
        </w:rPr>
        <w:t>本</w:t>
      </w:r>
      <w:r>
        <w:rPr>
          <w:spacing w:val="1"/>
          <w:lang w:eastAsia="zh-CN"/>
        </w:rPr>
        <w:t>年</w:t>
      </w:r>
      <w:r>
        <w:rPr>
          <w:lang w:eastAsia="zh-CN"/>
        </w:rPr>
        <w:t>度净资产增加额</w:t>
      </w:r>
      <w:r>
        <w:rPr>
          <w:spacing w:val="-1"/>
          <w:lang w:eastAsia="zh-CN"/>
        </w:rPr>
        <w:t>为</w:t>
      </w:r>
      <w:r>
        <w:rPr>
          <w:rFonts w:ascii="Arial Narrow" w:eastAsia="Arial Narrow"/>
          <w:spacing w:val="-1"/>
          <w:lang w:eastAsia="zh-CN"/>
        </w:rPr>
        <w:t>-</w:t>
      </w:r>
      <w:r>
        <w:rPr>
          <w:rFonts w:ascii="Arial Narrow" w:eastAsia="Arial Narrow"/>
          <w:lang w:eastAsia="zh-CN"/>
        </w:rPr>
        <w:t>175,</w:t>
      </w:r>
      <w:r>
        <w:rPr>
          <w:rFonts w:ascii="Arial Narrow" w:eastAsia="Arial Narrow"/>
          <w:spacing w:val="-1"/>
          <w:lang w:eastAsia="zh-CN"/>
        </w:rPr>
        <w:t>1</w:t>
      </w:r>
      <w:r>
        <w:rPr>
          <w:rFonts w:ascii="Arial Narrow" w:eastAsia="Arial Narrow"/>
          <w:lang w:eastAsia="zh-CN"/>
        </w:rPr>
        <w:t>11</w:t>
      </w:r>
      <w:r>
        <w:rPr>
          <w:rFonts w:ascii="Arial Narrow" w:eastAsia="Arial Narrow"/>
          <w:spacing w:val="-2"/>
          <w:lang w:eastAsia="zh-CN"/>
        </w:rPr>
        <w:t>.</w:t>
      </w:r>
      <w:r>
        <w:rPr>
          <w:rFonts w:ascii="Arial Narrow" w:eastAsia="Arial Narrow"/>
          <w:lang w:eastAsia="zh-CN"/>
        </w:rPr>
        <w:t>3</w:t>
      </w:r>
      <w:r>
        <w:rPr>
          <w:rFonts w:ascii="Arial Narrow" w:eastAsia="Arial Narrow"/>
          <w:spacing w:val="3"/>
          <w:lang w:eastAsia="zh-CN"/>
        </w:rPr>
        <w:t>2</w:t>
      </w:r>
      <w:r>
        <w:rPr>
          <w:spacing w:val="-3"/>
          <w:lang w:eastAsia="zh-CN"/>
        </w:rPr>
        <w:t>元</w:t>
      </w:r>
      <w:r>
        <w:rPr>
          <w:lang w:eastAsia="zh-CN"/>
        </w:rPr>
        <w:t>，无需计提发展基金。</w:t>
      </w:r>
    </w:p>
    <w:p w:rsidR="00302750" w:rsidRDefault="00922B95">
      <w:pPr>
        <w:pStyle w:val="a3"/>
        <w:spacing w:before="10"/>
        <w:ind w:left="620"/>
        <w:rPr>
          <w:lang w:eastAsia="zh-CN"/>
        </w:rPr>
      </w:pPr>
      <w:r>
        <w:rPr>
          <w:rFonts w:ascii="Arial Narrow" w:eastAsia="Arial Narrow"/>
          <w:lang w:eastAsia="zh-CN"/>
        </w:rPr>
        <w:t>5</w:t>
      </w:r>
      <w:r>
        <w:rPr>
          <w:lang w:eastAsia="zh-CN"/>
        </w:rPr>
        <w:t>、资产管理情况：</w:t>
      </w:r>
    </w:p>
    <w:p w:rsidR="00302750" w:rsidRDefault="00922B95">
      <w:pPr>
        <w:pStyle w:val="a3"/>
        <w:spacing w:before="166" w:line="362" w:lineRule="auto"/>
        <w:ind w:left="140" w:right="150" w:firstLine="479"/>
        <w:rPr>
          <w:lang w:eastAsia="zh-CN"/>
        </w:rPr>
      </w:pPr>
      <w:r>
        <w:rPr>
          <w:lang w:eastAsia="zh-CN"/>
        </w:rPr>
        <w:t>（</w:t>
      </w:r>
      <w:r>
        <w:rPr>
          <w:rFonts w:ascii="Arial Narrow" w:eastAsia="Arial Narrow"/>
          <w:lang w:eastAsia="zh-CN"/>
        </w:rPr>
        <w:t>1</w:t>
      </w:r>
      <w:r>
        <w:rPr>
          <w:spacing w:val="-20"/>
          <w:lang w:eastAsia="zh-CN"/>
        </w:rPr>
        <w:t>）</w:t>
      </w:r>
      <w:r>
        <w:rPr>
          <w:lang w:eastAsia="zh-CN"/>
        </w:rPr>
        <w:t>本学院已建立财务管理制度-资产管理规定</w:t>
      </w:r>
      <w:r>
        <w:rPr>
          <w:spacing w:val="-20"/>
          <w:lang w:eastAsia="zh-CN"/>
        </w:rPr>
        <w:t>。</w:t>
      </w:r>
      <w:r>
        <w:rPr>
          <w:lang w:eastAsia="zh-CN"/>
        </w:rPr>
        <w:t>对所拥有的资产能做到依法管理和使用。</w:t>
      </w:r>
    </w:p>
    <w:p w:rsidR="00302750" w:rsidRDefault="00302750">
      <w:pPr>
        <w:spacing w:line="362" w:lineRule="auto"/>
        <w:rPr>
          <w:lang w:eastAsia="zh-CN"/>
        </w:rPr>
        <w:sectPr w:rsidR="00302750">
          <w:pgSz w:w="11910" w:h="16840"/>
          <w:pgMar w:top="820" w:right="1120" w:bottom="1200" w:left="1660" w:header="594" w:footer="1012" w:gutter="0"/>
          <w:cols w:space="720"/>
        </w:sectPr>
      </w:pPr>
    </w:p>
    <w:p w:rsidR="00302750" w:rsidRDefault="00302750">
      <w:pPr>
        <w:pStyle w:val="a3"/>
        <w:spacing w:before="6"/>
        <w:rPr>
          <w:sz w:val="16"/>
          <w:lang w:eastAsia="zh-CN"/>
        </w:rPr>
      </w:pPr>
    </w:p>
    <w:p w:rsidR="00302750" w:rsidRDefault="00922B95">
      <w:pPr>
        <w:pStyle w:val="a3"/>
        <w:spacing w:before="44"/>
        <w:ind w:left="620"/>
        <w:rPr>
          <w:rFonts w:ascii="Arial Narrow" w:eastAsia="Arial Narrow"/>
          <w:lang w:eastAsia="zh-CN"/>
        </w:rPr>
      </w:pPr>
      <w:r>
        <w:rPr>
          <w:lang w:eastAsia="zh-CN"/>
        </w:rPr>
        <w:t>（</w:t>
      </w:r>
      <w:r>
        <w:rPr>
          <w:rFonts w:ascii="Arial Narrow" w:eastAsia="Arial Narrow"/>
          <w:lang w:eastAsia="zh-CN"/>
        </w:rPr>
        <w:t>2</w:t>
      </w:r>
      <w:r>
        <w:rPr>
          <w:spacing w:val="-120"/>
          <w:lang w:eastAsia="zh-CN"/>
        </w:rPr>
        <w:t>）</w:t>
      </w:r>
      <w:r>
        <w:rPr>
          <w:lang w:eastAsia="zh-CN"/>
        </w:rPr>
        <w:t>本学院截</w:t>
      </w:r>
      <w:r>
        <w:rPr>
          <w:spacing w:val="41"/>
          <w:lang w:eastAsia="zh-CN"/>
        </w:rPr>
        <w:t>止</w:t>
      </w:r>
      <w:r>
        <w:rPr>
          <w:rFonts w:ascii="Arial Narrow" w:eastAsia="Arial Narrow"/>
          <w:spacing w:val="-2"/>
          <w:lang w:eastAsia="zh-CN"/>
        </w:rPr>
        <w:t>2</w:t>
      </w:r>
      <w:r>
        <w:rPr>
          <w:rFonts w:ascii="Arial Narrow" w:eastAsia="Arial Narrow"/>
          <w:lang w:eastAsia="zh-CN"/>
        </w:rPr>
        <w:t>0</w:t>
      </w:r>
      <w:r>
        <w:rPr>
          <w:rFonts w:ascii="Arial Narrow" w:eastAsia="Arial Narrow"/>
          <w:spacing w:val="-2"/>
          <w:lang w:eastAsia="zh-CN"/>
        </w:rPr>
        <w:t>2</w:t>
      </w:r>
      <w:r>
        <w:rPr>
          <w:rFonts w:ascii="Arial Narrow" w:eastAsia="Arial Narrow"/>
          <w:lang w:eastAsia="zh-CN"/>
        </w:rPr>
        <w:t>3</w:t>
      </w:r>
      <w:r>
        <w:rPr>
          <w:rFonts w:ascii="Arial Narrow" w:eastAsia="Arial Narrow"/>
          <w:spacing w:val="-16"/>
          <w:lang w:eastAsia="zh-CN"/>
        </w:rPr>
        <w:t xml:space="preserve"> </w:t>
      </w:r>
      <w:r>
        <w:rPr>
          <w:spacing w:val="40"/>
          <w:lang w:eastAsia="zh-CN"/>
        </w:rPr>
        <w:t>年</w:t>
      </w:r>
      <w:r>
        <w:rPr>
          <w:rFonts w:ascii="Arial Narrow" w:eastAsia="Arial Narrow"/>
          <w:spacing w:val="-2"/>
          <w:lang w:eastAsia="zh-CN"/>
        </w:rPr>
        <w:t>1</w:t>
      </w:r>
      <w:r>
        <w:rPr>
          <w:rFonts w:ascii="Arial Narrow" w:eastAsia="Arial Narrow"/>
          <w:lang w:eastAsia="zh-CN"/>
        </w:rPr>
        <w:t>2</w:t>
      </w:r>
      <w:r>
        <w:rPr>
          <w:rFonts w:ascii="Arial Narrow" w:eastAsia="Arial Narrow"/>
          <w:spacing w:val="-13"/>
          <w:lang w:eastAsia="zh-CN"/>
        </w:rPr>
        <w:t xml:space="preserve"> </w:t>
      </w:r>
      <w:r>
        <w:rPr>
          <w:spacing w:val="38"/>
          <w:lang w:eastAsia="zh-CN"/>
        </w:rPr>
        <w:t>月</w:t>
      </w:r>
      <w:r>
        <w:rPr>
          <w:rFonts w:ascii="Arial Narrow" w:eastAsia="Arial Narrow"/>
          <w:lang w:eastAsia="zh-CN"/>
        </w:rPr>
        <w:t>31</w:t>
      </w:r>
      <w:r>
        <w:rPr>
          <w:rFonts w:ascii="Arial Narrow" w:eastAsia="Arial Narrow"/>
          <w:spacing w:val="-13"/>
          <w:lang w:eastAsia="zh-CN"/>
        </w:rPr>
        <w:t xml:space="preserve"> </w:t>
      </w:r>
      <w:r>
        <w:rPr>
          <w:lang w:eastAsia="zh-CN"/>
        </w:rPr>
        <w:t>日固定资</w:t>
      </w:r>
      <w:r>
        <w:rPr>
          <w:spacing w:val="-3"/>
          <w:lang w:eastAsia="zh-CN"/>
        </w:rPr>
        <w:t>产</w:t>
      </w:r>
      <w:r>
        <w:rPr>
          <w:lang w:eastAsia="zh-CN"/>
        </w:rPr>
        <w:t>原</w:t>
      </w:r>
      <w:r>
        <w:rPr>
          <w:spacing w:val="41"/>
          <w:lang w:eastAsia="zh-CN"/>
        </w:rPr>
        <w:t>值</w:t>
      </w:r>
      <w:r>
        <w:rPr>
          <w:rFonts w:ascii="Arial Narrow" w:eastAsia="Arial Narrow"/>
          <w:lang w:eastAsia="zh-CN"/>
        </w:rPr>
        <w:t>5</w:t>
      </w:r>
      <w:r>
        <w:rPr>
          <w:rFonts w:ascii="Arial Narrow" w:eastAsia="Arial Narrow"/>
          <w:spacing w:val="-2"/>
          <w:lang w:eastAsia="zh-CN"/>
        </w:rPr>
        <w:t>0</w:t>
      </w:r>
      <w:r>
        <w:rPr>
          <w:rFonts w:ascii="Arial Narrow" w:eastAsia="Arial Narrow"/>
          <w:lang w:eastAsia="zh-CN"/>
        </w:rPr>
        <w:t>7,</w:t>
      </w:r>
      <w:r>
        <w:rPr>
          <w:rFonts w:ascii="Arial Narrow" w:eastAsia="Arial Narrow"/>
          <w:spacing w:val="-1"/>
          <w:lang w:eastAsia="zh-CN"/>
        </w:rPr>
        <w:t>6</w:t>
      </w:r>
      <w:r>
        <w:rPr>
          <w:rFonts w:ascii="Arial Narrow" w:eastAsia="Arial Narrow"/>
          <w:lang w:eastAsia="zh-CN"/>
        </w:rPr>
        <w:t>38</w:t>
      </w:r>
      <w:r>
        <w:rPr>
          <w:rFonts w:ascii="Arial Narrow" w:eastAsia="Arial Narrow"/>
          <w:spacing w:val="-2"/>
          <w:lang w:eastAsia="zh-CN"/>
        </w:rPr>
        <w:t>.</w:t>
      </w:r>
      <w:r>
        <w:rPr>
          <w:rFonts w:ascii="Arial Narrow" w:eastAsia="Arial Narrow"/>
          <w:lang w:eastAsia="zh-CN"/>
        </w:rPr>
        <w:t>00</w:t>
      </w:r>
      <w:r>
        <w:rPr>
          <w:rFonts w:ascii="Arial Narrow" w:eastAsia="Arial Narrow"/>
          <w:spacing w:val="-12"/>
          <w:lang w:eastAsia="zh-CN"/>
        </w:rPr>
        <w:t xml:space="preserve"> </w:t>
      </w:r>
      <w:r>
        <w:rPr>
          <w:lang w:eastAsia="zh-CN"/>
        </w:rPr>
        <w:t>元</w:t>
      </w:r>
      <w:r>
        <w:rPr>
          <w:spacing w:val="-120"/>
          <w:lang w:eastAsia="zh-CN"/>
        </w:rPr>
        <w:t>，</w:t>
      </w:r>
      <w:r>
        <w:rPr>
          <w:lang w:eastAsia="zh-CN"/>
        </w:rPr>
        <w:t>累</w:t>
      </w:r>
      <w:r>
        <w:rPr>
          <w:spacing w:val="-3"/>
          <w:lang w:eastAsia="zh-CN"/>
        </w:rPr>
        <w:t>计</w:t>
      </w:r>
      <w:r>
        <w:rPr>
          <w:lang w:eastAsia="zh-CN"/>
        </w:rPr>
        <w:t>折</w:t>
      </w:r>
      <w:r>
        <w:rPr>
          <w:spacing w:val="41"/>
          <w:lang w:eastAsia="zh-CN"/>
        </w:rPr>
        <w:t>旧</w:t>
      </w:r>
      <w:r>
        <w:rPr>
          <w:rFonts w:ascii="Arial Narrow" w:eastAsia="Arial Narrow"/>
          <w:lang w:eastAsia="zh-CN"/>
        </w:rPr>
        <w:t>4</w:t>
      </w:r>
      <w:r>
        <w:rPr>
          <w:rFonts w:ascii="Arial Narrow" w:eastAsia="Arial Narrow"/>
          <w:spacing w:val="-2"/>
          <w:lang w:eastAsia="zh-CN"/>
        </w:rPr>
        <w:t>2</w:t>
      </w:r>
      <w:r>
        <w:rPr>
          <w:rFonts w:ascii="Arial Narrow" w:eastAsia="Arial Narrow"/>
          <w:lang w:eastAsia="zh-CN"/>
        </w:rPr>
        <w:t>2,</w:t>
      </w:r>
      <w:r>
        <w:rPr>
          <w:rFonts w:ascii="Arial Narrow" w:eastAsia="Arial Narrow"/>
          <w:spacing w:val="-1"/>
          <w:lang w:eastAsia="zh-CN"/>
        </w:rPr>
        <w:t>4</w:t>
      </w:r>
      <w:r>
        <w:rPr>
          <w:rFonts w:ascii="Arial Narrow" w:eastAsia="Arial Narrow"/>
          <w:lang w:eastAsia="zh-CN"/>
        </w:rPr>
        <w:t>15</w:t>
      </w:r>
      <w:r>
        <w:rPr>
          <w:rFonts w:ascii="Arial Narrow" w:eastAsia="Arial Narrow"/>
          <w:spacing w:val="-2"/>
          <w:lang w:eastAsia="zh-CN"/>
        </w:rPr>
        <w:t>.</w:t>
      </w:r>
      <w:r>
        <w:rPr>
          <w:rFonts w:ascii="Arial Narrow" w:eastAsia="Arial Narrow"/>
          <w:lang w:eastAsia="zh-CN"/>
        </w:rPr>
        <w:t>25</w:t>
      </w:r>
    </w:p>
    <w:p w:rsidR="00302750" w:rsidRDefault="00922B95">
      <w:pPr>
        <w:pStyle w:val="a3"/>
        <w:spacing w:before="166"/>
        <w:ind w:left="140"/>
        <w:rPr>
          <w:lang w:eastAsia="zh-CN"/>
        </w:rPr>
      </w:pPr>
      <w:r>
        <w:rPr>
          <w:lang w:eastAsia="zh-CN"/>
        </w:rPr>
        <w:t>元，年末净值</w:t>
      </w:r>
      <w:r>
        <w:rPr>
          <w:spacing w:val="-59"/>
          <w:lang w:eastAsia="zh-CN"/>
        </w:rPr>
        <w:t xml:space="preserve"> </w:t>
      </w:r>
      <w:r>
        <w:rPr>
          <w:rFonts w:ascii="Arial Narrow" w:eastAsia="Arial Narrow"/>
          <w:lang w:eastAsia="zh-CN"/>
        </w:rPr>
        <w:t xml:space="preserve">85,222.75 </w:t>
      </w:r>
      <w:r>
        <w:rPr>
          <w:lang w:eastAsia="zh-CN"/>
        </w:rPr>
        <w:t>元。</w:t>
      </w:r>
    </w:p>
    <w:p w:rsidR="00302750" w:rsidRDefault="00922B95">
      <w:pPr>
        <w:pStyle w:val="a3"/>
        <w:spacing w:before="168"/>
        <w:ind w:left="620"/>
        <w:rPr>
          <w:lang w:eastAsia="zh-CN"/>
        </w:rPr>
      </w:pPr>
      <w:r>
        <w:rPr>
          <w:rFonts w:ascii="Arial Narrow" w:eastAsia="Arial Narrow"/>
          <w:lang w:eastAsia="zh-CN"/>
        </w:rPr>
        <w:t xml:space="preserve">2023 </w:t>
      </w:r>
      <w:r>
        <w:rPr>
          <w:lang w:eastAsia="zh-CN"/>
        </w:rPr>
        <w:t>年度购置固定资产</w:t>
      </w:r>
      <w:r>
        <w:rPr>
          <w:spacing w:val="-52"/>
          <w:lang w:eastAsia="zh-CN"/>
        </w:rPr>
        <w:t xml:space="preserve"> </w:t>
      </w:r>
      <w:r>
        <w:rPr>
          <w:rFonts w:ascii="Arial Narrow" w:eastAsia="Arial Narrow"/>
          <w:lang w:eastAsia="zh-CN"/>
        </w:rPr>
        <w:t xml:space="preserve">0.00 </w:t>
      </w:r>
      <w:r>
        <w:rPr>
          <w:lang w:eastAsia="zh-CN"/>
        </w:rPr>
        <w:t>元。</w:t>
      </w:r>
    </w:p>
    <w:p w:rsidR="00302750" w:rsidRDefault="00922B95">
      <w:pPr>
        <w:pStyle w:val="a3"/>
        <w:spacing w:before="166"/>
        <w:ind w:left="620"/>
        <w:rPr>
          <w:lang w:eastAsia="zh-CN"/>
        </w:rPr>
      </w:pPr>
      <w:r>
        <w:rPr>
          <w:lang w:eastAsia="zh-CN"/>
        </w:rPr>
        <w:t>本学院固定资产中的房屋及汽车产权人与单位名称不一致。</w:t>
      </w:r>
    </w:p>
    <w:p w:rsidR="00302750" w:rsidRDefault="00922B95">
      <w:pPr>
        <w:pStyle w:val="a3"/>
        <w:spacing w:before="185" w:line="360" w:lineRule="auto"/>
        <w:ind w:left="140" w:right="151" w:firstLine="479"/>
        <w:rPr>
          <w:lang w:eastAsia="zh-CN"/>
        </w:rPr>
      </w:pPr>
      <w:r>
        <w:rPr>
          <w:lang w:eastAsia="zh-CN"/>
        </w:rPr>
        <w:t>固定资产</w:t>
      </w:r>
      <w:r>
        <w:rPr>
          <w:rFonts w:ascii="Arial Narrow" w:eastAsia="Arial Narrow" w:hAnsi="Arial Narrow"/>
          <w:lang w:eastAsia="zh-CN"/>
        </w:rPr>
        <w:t>—</w:t>
      </w:r>
      <w:r>
        <w:rPr>
          <w:lang w:eastAsia="zh-CN"/>
        </w:rPr>
        <w:t>交通工具中有</w:t>
      </w:r>
      <w:r>
        <w:rPr>
          <w:spacing w:val="-57"/>
          <w:lang w:eastAsia="zh-CN"/>
        </w:rPr>
        <w:t xml:space="preserve"> </w:t>
      </w:r>
      <w:r>
        <w:rPr>
          <w:rFonts w:ascii="Arial Narrow" w:eastAsia="Arial Narrow" w:hAnsi="Arial Narrow"/>
          <w:lang w:eastAsia="zh-CN"/>
        </w:rPr>
        <w:t>1</w:t>
      </w:r>
      <w:r>
        <w:rPr>
          <w:rFonts w:ascii="Arial Narrow" w:eastAsia="Arial Narrow" w:hAnsi="Arial Narrow"/>
          <w:spacing w:val="8"/>
          <w:lang w:eastAsia="zh-CN"/>
        </w:rPr>
        <w:t xml:space="preserve"> </w:t>
      </w:r>
      <w:r>
        <w:rPr>
          <w:lang w:eastAsia="zh-CN"/>
        </w:rPr>
        <w:t>辆汽车，机动车行驶证中登记的车主姓名为刘宝英；固定资</w:t>
      </w:r>
      <w:r>
        <w:rPr>
          <w:spacing w:val="-1"/>
          <w:lang w:eastAsia="zh-CN"/>
        </w:rPr>
        <w:t>产</w:t>
      </w:r>
      <w:r>
        <w:rPr>
          <w:rFonts w:ascii="Arial Narrow" w:eastAsia="Arial Narrow" w:hAnsi="Arial Narrow"/>
          <w:lang w:eastAsia="zh-CN"/>
        </w:rPr>
        <w:t>—</w:t>
      </w:r>
      <w:r>
        <w:rPr>
          <w:lang w:eastAsia="zh-CN"/>
        </w:rPr>
        <w:t>房屋的产权登记证中登记的产权人为光明中医药函授学院</w:t>
      </w:r>
      <w:r>
        <w:rPr>
          <w:spacing w:val="-5"/>
          <w:lang w:eastAsia="zh-CN"/>
        </w:rPr>
        <w:t>，</w:t>
      </w:r>
      <w:r>
        <w:rPr>
          <w:lang w:eastAsia="zh-CN"/>
        </w:rPr>
        <w:t>原因为本学院</w:t>
      </w:r>
    </w:p>
    <w:p w:rsidR="00302750" w:rsidRDefault="00922B95">
      <w:pPr>
        <w:pStyle w:val="a3"/>
        <w:spacing w:before="32"/>
        <w:ind w:left="140"/>
        <w:rPr>
          <w:lang w:eastAsia="zh-CN"/>
        </w:rPr>
      </w:pPr>
      <w:r>
        <w:rPr>
          <w:rFonts w:ascii="Arial Narrow" w:eastAsia="Arial Narrow" w:hAnsi="Arial Narrow"/>
          <w:lang w:eastAsia="zh-CN"/>
        </w:rPr>
        <w:t xml:space="preserve">1985 </w:t>
      </w:r>
      <w:r>
        <w:rPr>
          <w:lang w:eastAsia="zh-CN"/>
        </w:rPr>
        <w:t xml:space="preserve">年成立， </w:t>
      </w:r>
      <w:r>
        <w:rPr>
          <w:rFonts w:ascii="Arial Narrow" w:eastAsia="Arial Narrow" w:hAnsi="Arial Narrow"/>
          <w:lang w:eastAsia="zh-CN"/>
        </w:rPr>
        <w:t xml:space="preserve">1995 </w:t>
      </w:r>
      <w:r>
        <w:rPr>
          <w:lang w:eastAsia="zh-CN"/>
        </w:rPr>
        <w:t>年更名为</w:t>
      </w:r>
      <w:r>
        <w:rPr>
          <w:rFonts w:ascii="Arial Narrow" w:eastAsia="Arial Narrow" w:hAnsi="Arial Narrow"/>
          <w:lang w:eastAsia="zh-CN"/>
        </w:rPr>
        <w:t>“</w:t>
      </w:r>
      <w:r>
        <w:rPr>
          <w:lang w:eastAsia="zh-CN"/>
        </w:rPr>
        <w:t>光明中医药函授学院</w:t>
      </w:r>
      <w:r>
        <w:rPr>
          <w:rFonts w:ascii="Arial Narrow" w:eastAsia="Arial Narrow" w:hAnsi="Arial Narrow"/>
          <w:lang w:eastAsia="zh-CN"/>
        </w:rPr>
        <w:t>”</w:t>
      </w:r>
      <w:r>
        <w:rPr>
          <w:lang w:eastAsia="zh-CN"/>
        </w:rPr>
        <w:t>，</w:t>
      </w:r>
      <w:r>
        <w:rPr>
          <w:rFonts w:ascii="Arial Narrow" w:eastAsia="Arial Narrow" w:hAnsi="Arial Narrow"/>
          <w:lang w:eastAsia="zh-CN"/>
        </w:rPr>
        <w:t xml:space="preserve">1998 </w:t>
      </w:r>
      <w:r>
        <w:rPr>
          <w:lang w:eastAsia="zh-CN"/>
        </w:rPr>
        <w:t xml:space="preserve">年 </w:t>
      </w:r>
      <w:r>
        <w:rPr>
          <w:rFonts w:ascii="Arial Narrow" w:eastAsia="Arial Narrow" w:hAnsi="Arial Narrow"/>
          <w:lang w:eastAsia="zh-CN"/>
        </w:rPr>
        <w:t xml:space="preserve">9 </w:t>
      </w:r>
      <w:r>
        <w:rPr>
          <w:lang w:eastAsia="zh-CN"/>
        </w:rPr>
        <w:t>月更名为</w:t>
      </w:r>
      <w:r>
        <w:rPr>
          <w:rFonts w:ascii="Arial Narrow" w:eastAsia="Arial Narrow" w:hAnsi="Arial Narrow"/>
          <w:lang w:eastAsia="zh-CN"/>
        </w:rPr>
        <w:t>“</w:t>
      </w:r>
      <w:r>
        <w:rPr>
          <w:lang w:eastAsia="zh-CN"/>
        </w:rPr>
        <w:t>北京中医药</w:t>
      </w:r>
    </w:p>
    <w:p w:rsidR="00302750" w:rsidRDefault="00922B95">
      <w:pPr>
        <w:pStyle w:val="a3"/>
        <w:spacing w:before="166" w:line="362" w:lineRule="auto"/>
        <w:ind w:left="140" w:right="152"/>
        <w:rPr>
          <w:lang w:eastAsia="zh-CN"/>
        </w:rPr>
      </w:pPr>
      <w:r>
        <w:rPr>
          <w:lang w:eastAsia="zh-CN"/>
        </w:rPr>
        <w:t>进修学</w:t>
      </w:r>
      <w:r>
        <w:rPr>
          <w:spacing w:val="-1"/>
          <w:lang w:eastAsia="zh-CN"/>
        </w:rPr>
        <w:t>院</w:t>
      </w:r>
      <w:r>
        <w:rPr>
          <w:rFonts w:ascii="Arial Narrow" w:eastAsia="Arial Narrow" w:hAnsi="Arial Narrow"/>
          <w:spacing w:val="-1"/>
          <w:lang w:eastAsia="zh-CN"/>
        </w:rPr>
        <w:t>”</w:t>
      </w:r>
      <w:r>
        <w:rPr>
          <w:spacing w:val="-5"/>
          <w:lang w:eastAsia="zh-CN"/>
        </w:rPr>
        <w:t>，</w:t>
      </w:r>
      <w:r>
        <w:rPr>
          <w:lang w:eastAsia="zh-CN"/>
        </w:rPr>
        <w:t>原法人</w:t>
      </w:r>
      <w:r>
        <w:rPr>
          <w:spacing w:val="2"/>
          <w:lang w:eastAsia="zh-CN"/>
        </w:rPr>
        <w:t>为</w:t>
      </w:r>
      <w:r>
        <w:rPr>
          <w:lang w:eastAsia="zh-CN"/>
        </w:rPr>
        <w:t>刘宝英</w:t>
      </w:r>
      <w:r>
        <w:rPr>
          <w:spacing w:val="-4"/>
          <w:lang w:eastAsia="zh-CN"/>
        </w:rPr>
        <w:t>，</w:t>
      </w:r>
      <w:r>
        <w:rPr>
          <w:rFonts w:ascii="Arial Narrow" w:eastAsia="Arial Narrow" w:hAnsi="Arial Narrow"/>
          <w:lang w:eastAsia="zh-CN"/>
        </w:rPr>
        <w:t>2005</w:t>
      </w:r>
      <w:r>
        <w:rPr>
          <w:rFonts w:ascii="Arial Narrow" w:eastAsia="Arial Narrow" w:hAnsi="Arial Narrow"/>
          <w:spacing w:val="6"/>
          <w:lang w:eastAsia="zh-CN"/>
        </w:rPr>
        <w:t xml:space="preserve"> </w:t>
      </w:r>
      <w:r>
        <w:rPr>
          <w:lang w:eastAsia="zh-CN"/>
        </w:rPr>
        <w:t>年</w:t>
      </w:r>
      <w:r>
        <w:rPr>
          <w:spacing w:val="-63"/>
          <w:lang w:eastAsia="zh-CN"/>
        </w:rPr>
        <w:t xml:space="preserve"> </w:t>
      </w:r>
      <w:r>
        <w:rPr>
          <w:rFonts w:ascii="Arial Narrow" w:eastAsia="Arial Narrow" w:hAnsi="Arial Narrow"/>
          <w:lang w:eastAsia="zh-CN"/>
        </w:rPr>
        <w:t>3</w:t>
      </w:r>
      <w:r>
        <w:rPr>
          <w:rFonts w:ascii="Arial Narrow" w:eastAsia="Arial Narrow" w:hAnsi="Arial Narrow"/>
          <w:spacing w:val="6"/>
          <w:lang w:eastAsia="zh-CN"/>
        </w:rPr>
        <w:t xml:space="preserve"> </w:t>
      </w:r>
      <w:r>
        <w:rPr>
          <w:lang w:eastAsia="zh-CN"/>
        </w:rPr>
        <w:t>月</w:t>
      </w:r>
      <w:r>
        <w:rPr>
          <w:spacing w:val="-3"/>
          <w:lang w:eastAsia="zh-CN"/>
        </w:rPr>
        <w:t>更</w:t>
      </w:r>
      <w:r>
        <w:rPr>
          <w:lang w:eastAsia="zh-CN"/>
        </w:rPr>
        <w:t>名为</w:t>
      </w:r>
      <w:r>
        <w:rPr>
          <w:rFonts w:ascii="Arial Narrow" w:eastAsia="Arial Narrow" w:hAnsi="Arial Narrow"/>
          <w:spacing w:val="-4"/>
          <w:lang w:eastAsia="zh-CN"/>
        </w:rPr>
        <w:t>“</w:t>
      </w:r>
      <w:r>
        <w:rPr>
          <w:lang w:eastAsia="zh-CN"/>
        </w:rPr>
        <w:t>北京华大研修</w:t>
      </w:r>
      <w:r>
        <w:rPr>
          <w:spacing w:val="2"/>
          <w:lang w:eastAsia="zh-CN"/>
        </w:rPr>
        <w:t>学</w:t>
      </w:r>
      <w:r>
        <w:rPr>
          <w:lang w:eastAsia="zh-CN"/>
        </w:rPr>
        <w:t>院</w:t>
      </w:r>
      <w:r>
        <w:rPr>
          <w:rFonts w:ascii="Arial Narrow" w:eastAsia="Arial Narrow" w:hAnsi="Arial Narrow"/>
          <w:spacing w:val="-1"/>
          <w:lang w:eastAsia="zh-CN"/>
        </w:rPr>
        <w:t>”</w:t>
      </w:r>
      <w:r>
        <w:rPr>
          <w:spacing w:val="-5"/>
          <w:lang w:eastAsia="zh-CN"/>
        </w:rPr>
        <w:t>，</w:t>
      </w:r>
      <w:r>
        <w:rPr>
          <w:lang w:eastAsia="zh-CN"/>
        </w:rPr>
        <w:t>交接材料过程中车辆和房产未办理产权权属变更手续。</w:t>
      </w:r>
    </w:p>
    <w:p w:rsidR="00302750" w:rsidRDefault="00922B95">
      <w:pPr>
        <w:pStyle w:val="a3"/>
        <w:spacing w:before="61"/>
        <w:ind w:left="620"/>
        <w:rPr>
          <w:lang w:eastAsia="zh-CN"/>
        </w:rPr>
      </w:pPr>
      <w:r>
        <w:rPr>
          <w:lang w:eastAsia="zh-CN"/>
        </w:rPr>
        <w:t>其余固定资产产权归本学院所有。</w:t>
      </w:r>
    </w:p>
    <w:p w:rsidR="00302750" w:rsidRDefault="00922B95">
      <w:pPr>
        <w:pStyle w:val="a3"/>
        <w:spacing w:before="185" w:line="379" w:lineRule="auto"/>
        <w:ind w:left="140" w:right="152" w:firstLine="479"/>
        <w:rPr>
          <w:lang w:eastAsia="zh-CN"/>
        </w:rPr>
      </w:pPr>
      <w:r>
        <w:rPr>
          <w:lang w:eastAsia="zh-CN"/>
        </w:rPr>
        <w:t>本年度计提固定资产折旧完整</w:t>
      </w:r>
      <w:r>
        <w:rPr>
          <w:spacing w:val="-17"/>
          <w:lang w:eastAsia="zh-CN"/>
        </w:rPr>
        <w:t>、</w:t>
      </w:r>
      <w:r>
        <w:rPr>
          <w:lang w:eastAsia="zh-CN"/>
        </w:rPr>
        <w:t>规范</w:t>
      </w:r>
      <w:r>
        <w:rPr>
          <w:spacing w:val="-17"/>
          <w:lang w:eastAsia="zh-CN"/>
        </w:rPr>
        <w:t>。</w:t>
      </w:r>
      <w:r>
        <w:rPr>
          <w:lang w:eastAsia="zh-CN"/>
        </w:rPr>
        <w:t>能做</w:t>
      </w:r>
      <w:r>
        <w:rPr>
          <w:spacing w:val="2"/>
          <w:lang w:eastAsia="zh-CN"/>
        </w:rPr>
        <w:t>到</w:t>
      </w:r>
      <w:r>
        <w:rPr>
          <w:lang w:eastAsia="zh-CN"/>
        </w:rPr>
        <w:t>定期盘点并由专人负责管理</w:t>
      </w:r>
      <w:r>
        <w:rPr>
          <w:spacing w:val="-17"/>
          <w:lang w:eastAsia="zh-CN"/>
        </w:rPr>
        <w:t>。</w:t>
      </w:r>
      <w:r>
        <w:rPr>
          <w:lang w:eastAsia="zh-CN"/>
        </w:rPr>
        <w:t>经复核，账账、账表相符。</w:t>
      </w:r>
    </w:p>
    <w:p w:rsidR="00302750" w:rsidRDefault="00922B95">
      <w:pPr>
        <w:pStyle w:val="a3"/>
        <w:spacing w:before="46"/>
        <w:ind w:left="620"/>
        <w:rPr>
          <w:lang w:eastAsia="zh-CN"/>
        </w:rPr>
      </w:pPr>
      <w:r>
        <w:rPr>
          <w:lang w:eastAsia="zh-CN"/>
        </w:rPr>
        <w:t>（</w:t>
      </w:r>
      <w:r>
        <w:rPr>
          <w:rFonts w:ascii="Arial Narrow" w:eastAsia="Arial Narrow"/>
          <w:lang w:eastAsia="zh-CN"/>
        </w:rPr>
        <w:t>3</w:t>
      </w:r>
      <w:r>
        <w:rPr>
          <w:lang w:eastAsia="zh-CN"/>
        </w:rPr>
        <w:t>）对外投资情况</w:t>
      </w:r>
    </w:p>
    <w:p w:rsidR="00302750" w:rsidRDefault="00922B95">
      <w:pPr>
        <w:pStyle w:val="a3"/>
        <w:spacing w:before="166"/>
        <w:ind w:left="620"/>
        <w:rPr>
          <w:lang w:eastAsia="zh-CN"/>
        </w:rPr>
      </w:pPr>
      <w:r>
        <w:rPr>
          <w:lang w:eastAsia="zh-CN"/>
        </w:rPr>
        <w:t>本学院本年度账面无对外投资情况。</w:t>
      </w:r>
    </w:p>
    <w:p w:rsidR="00302750" w:rsidRDefault="00922B95">
      <w:pPr>
        <w:pStyle w:val="a3"/>
        <w:spacing w:before="185"/>
        <w:ind w:left="620"/>
        <w:rPr>
          <w:lang w:eastAsia="zh-CN"/>
        </w:rPr>
      </w:pPr>
      <w:r>
        <w:rPr>
          <w:lang w:eastAsia="zh-CN"/>
        </w:rPr>
        <w:t>（</w:t>
      </w:r>
      <w:r>
        <w:rPr>
          <w:rFonts w:ascii="Arial Narrow" w:eastAsia="Arial Narrow"/>
          <w:lang w:eastAsia="zh-CN"/>
        </w:rPr>
        <w:t>4</w:t>
      </w:r>
      <w:r>
        <w:rPr>
          <w:lang w:eastAsia="zh-CN"/>
        </w:rPr>
        <w:t>）无形资产年末余额为</w:t>
      </w:r>
      <w:r>
        <w:rPr>
          <w:spacing w:val="-53"/>
          <w:lang w:eastAsia="zh-CN"/>
        </w:rPr>
        <w:t xml:space="preserve"> </w:t>
      </w:r>
      <w:r>
        <w:rPr>
          <w:rFonts w:ascii="Arial Narrow" w:eastAsia="Arial Narrow"/>
          <w:lang w:eastAsia="zh-CN"/>
        </w:rPr>
        <w:t xml:space="preserve">0.00 </w:t>
      </w:r>
      <w:r>
        <w:rPr>
          <w:lang w:eastAsia="zh-CN"/>
        </w:rPr>
        <w:t>元。</w:t>
      </w:r>
    </w:p>
    <w:p w:rsidR="00302750" w:rsidRDefault="00922B95">
      <w:pPr>
        <w:pStyle w:val="a3"/>
        <w:spacing w:before="166"/>
        <w:ind w:left="620"/>
        <w:rPr>
          <w:lang w:eastAsia="zh-CN"/>
        </w:rPr>
      </w:pPr>
      <w:r>
        <w:rPr>
          <w:rFonts w:ascii="Arial Narrow" w:eastAsia="Arial Narrow"/>
          <w:lang w:eastAsia="zh-CN"/>
        </w:rPr>
        <w:t>6</w:t>
      </w:r>
      <w:r>
        <w:rPr>
          <w:lang w:eastAsia="zh-CN"/>
        </w:rPr>
        <w:t>、会计报表中主要项目明细列示：</w:t>
      </w:r>
    </w:p>
    <w:p w:rsidR="00302750" w:rsidRDefault="00922B95">
      <w:pPr>
        <w:pStyle w:val="a3"/>
        <w:tabs>
          <w:tab w:val="left" w:pos="7559"/>
        </w:tabs>
        <w:spacing w:before="171"/>
        <w:ind w:left="436"/>
        <w:jc w:val="center"/>
        <w:rPr>
          <w:lang w:eastAsia="zh-CN"/>
        </w:rPr>
      </w:pPr>
      <w:r>
        <w:rPr>
          <w:lang w:eastAsia="zh-CN"/>
        </w:rPr>
        <w:t>（</w:t>
      </w:r>
      <w:r>
        <w:rPr>
          <w:rFonts w:ascii="Arial Narrow" w:eastAsia="Arial Narrow"/>
          <w:lang w:eastAsia="zh-CN"/>
        </w:rPr>
        <w:t>1</w:t>
      </w:r>
      <w:r>
        <w:rPr>
          <w:lang w:eastAsia="zh-CN"/>
        </w:rPr>
        <w:t>）货币资金：目（见附件</w:t>
      </w:r>
      <w:r>
        <w:rPr>
          <w:spacing w:val="-60"/>
          <w:lang w:eastAsia="zh-CN"/>
        </w:rPr>
        <w:t xml:space="preserve"> </w:t>
      </w:r>
      <w:r>
        <w:rPr>
          <w:rFonts w:ascii="Arial Narrow" w:eastAsia="Arial Narrow"/>
          <w:lang w:eastAsia="zh-CN"/>
        </w:rPr>
        <w:t>1</w:t>
      </w:r>
      <w:r>
        <w:rPr>
          <w:lang w:eastAsia="zh-CN"/>
        </w:rPr>
        <w:t>）</w:t>
      </w:r>
      <w:r>
        <w:rPr>
          <w:lang w:eastAsia="zh-CN"/>
        </w:rPr>
        <w:tab/>
        <w:t>单位：元</w:t>
      </w:r>
    </w:p>
    <w:p w:rsidR="00302750" w:rsidRDefault="00922B95">
      <w:pPr>
        <w:pStyle w:val="a3"/>
        <w:spacing w:before="214"/>
        <w:ind w:left="620"/>
      </w:pPr>
      <w:r>
        <w:t>（</w:t>
      </w:r>
      <w:r>
        <w:rPr>
          <w:rFonts w:ascii="Arial Narrow" w:eastAsia="Arial Narrow"/>
        </w:rPr>
        <w:t>1</w:t>
      </w:r>
      <w:r>
        <w:t>）货币资金：</w:t>
      </w:r>
    </w:p>
    <w:p w:rsidR="00302750" w:rsidRDefault="00302750">
      <w:pPr>
        <w:pStyle w:val="a3"/>
        <w:spacing w:before="2"/>
        <w:rPr>
          <w:sz w:val="13"/>
        </w:rPr>
      </w:pPr>
    </w:p>
    <w:tbl>
      <w:tblPr>
        <w:tblStyle w:val="TableNormal"/>
        <w:tblW w:w="0" w:type="auto"/>
        <w:tblInd w:w="1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87"/>
        <w:gridCol w:w="2900"/>
        <w:gridCol w:w="1829"/>
        <w:gridCol w:w="1820"/>
      </w:tblGrid>
      <w:tr w:rsidR="00302750">
        <w:trPr>
          <w:trHeight w:hRule="exact" w:val="418"/>
        </w:trPr>
        <w:tc>
          <w:tcPr>
            <w:tcW w:w="2187" w:type="dxa"/>
            <w:tcBorders>
              <w:left w:val="nil"/>
              <w:bottom w:val="dotted" w:sz="4" w:space="0" w:color="000000"/>
              <w:right w:val="dotted" w:sz="4" w:space="0" w:color="000000"/>
            </w:tcBorders>
          </w:tcPr>
          <w:p w:rsidR="00302750" w:rsidRDefault="00922B95">
            <w:pPr>
              <w:pStyle w:val="TableParagraph"/>
              <w:spacing w:before="30"/>
              <w:ind w:right="867"/>
              <w:jc w:val="right"/>
              <w:rPr>
                <w:sz w:val="21"/>
              </w:rPr>
            </w:pPr>
            <w:r>
              <w:rPr>
                <w:sz w:val="21"/>
              </w:rPr>
              <w:t>项目</w:t>
            </w:r>
          </w:p>
        </w:tc>
        <w:tc>
          <w:tcPr>
            <w:tcW w:w="2900" w:type="dxa"/>
            <w:tcBorders>
              <w:left w:val="dotted" w:sz="4" w:space="0" w:color="000000"/>
              <w:bottom w:val="dotted" w:sz="4" w:space="0" w:color="000000"/>
              <w:right w:val="dotted" w:sz="4" w:space="0" w:color="000000"/>
            </w:tcBorders>
          </w:tcPr>
          <w:p w:rsidR="00302750" w:rsidRDefault="00922B95">
            <w:pPr>
              <w:pStyle w:val="TableParagraph"/>
              <w:spacing w:before="30"/>
              <w:ind w:left="706" w:right="706"/>
              <w:jc w:val="center"/>
              <w:rPr>
                <w:sz w:val="21"/>
              </w:rPr>
            </w:pPr>
            <w:r>
              <w:rPr>
                <w:sz w:val="21"/>
              </w:rPr>
              <w:t>账号</w:t>
            </w:r>
          </w:p>
        </w:tc>
        <w:tc>
          <w:tcPr>
            <w:tcW w:w="1829" w:type="dxa"/>
            <w:tcBorders>
              <w:left w:val="dotted" w:sz="4" w:space="0" w:color="000000"/>
              <w:bottom w:val="dotted" w:sz="4" w:space="0" w:color="000000"/>
              <w:right w:val="dotted" w:sz="4" w:space="0" w:color="000000"/>
            </w:tcBorders>
          </w:tcPr>
          <w:p w:rsidR="00302750" w:rsidRDefault="00922B95">
            <w:pPr>
              <w:pStyle w:val="TableParagraph"/>
              <w:spacing w:before="30"/>
              <w:ind w:left="278"/>
              <w:rPr>
                <w:sz w:val="21"/>
              </w:rPr>
            </w:pPr>
            <w:r>
              <w:rPr>
                <w:sz w:val="21"/>
              </w:rPr>
              <w:t>年初账面余额</w:t>
            </w:r>
          </w:p>
        </w:tc>
        <w:tc>
          <w:tcPr>
            <w:tcW w:w="1820" w:type="dxa"/>
            <w:tcBorders>
              <w:left w:val="dotted" w:sz="4" w:space="0" w:color="000000"/>
              <w:bottom w:val="dotted" w:sz="4" w:space="0" w:color="000000"/>
              <w:right w:val="nil"/>
            </w:tcBorders>
          </w:tcPr>
          <w:p w:rsidR="00302750" w:rsidRDefault="00922B95">
            <w:pPr>
              <w:pStyle w:val="TableParagraph"/>
              <w:spacing w:before="30"/>
              <w:ind w:left="274"/>
              <w:rPr>
                <w:sz w:val="21"/>
              </w:rPr>
            </w:pPr>
            <w:r>
              <w:rPr>
                <w:sz w:val="21"/>
              </w:rPr>
              <w:t>年末账面余额</w:t>
            </w:r>
          </w:p>
        </w:tc>
      </w:tr>
      <w:tr w:rsidR="00302750">
        <w:trPr>
          <w:trHeight w:hRule="exact" w:val="408"/>
        </w:trPr>
        <w:tc>
          <w:tcPr>
            <w:tcW w:w="2187" w:type="dxa"/>
            <w:tcBorders>
              <w:top w:val="dotted" w:sz="4" w:space="0" w:color="000000"/>
              <w:left w:val="nil"/>
              <w:bottom w:val="dotted" w:sz="4" w:space="0" w:color="000000"/>
              <w:right w:val="dotted" w:sz="4" w:space="0" w:color="000000"/>
            </w:tcBorders>
          </w:tcPr>
          <w:p w:rsidR="00302750" w:rsidRDefault="00922B95">
            <w:pPr>
              <w:pStyle w:val="TableParagraph"/>
              <w:ind w:left="122"/>
              <w:rPr>
                <w:sz w:val="21"/>
              </w:rPr>
            </w:pPr>
            <w:r>
              <w:rPr>
                <w:rFonts w:ascii="Arial Narrow" w:eastAsia="Arial Narrow"/>
                <w:sz w:val="21"/>
              </w:rPr>
              <w:t>1.</w:t>
            </w:r>
            <w:r>
              <w:rPr>
                <w:sz w:val="21"/>
              </w:rPr>
              <w:t>现金</w:t>
            </w:r>
          </w:p>
        </w:tc>
        <w:tc>
          <w:tcPr>
            <w:tcW w:w="2900" w:type="dxa"/>
            <w:tcBorders>
              <w:top w:val="dotted" w:sz="4" w:space="0" w:color="000000"/>
              <w:left w:val="dotted" w:sz="4" w:space="0" w:color="000000"/>
              <w:bottom w:val="dotted" w:sz="4" w:space="0" w:color="000000"/>
              <w:right w:val="dotted" w:sz="4" w:space="0" w:color="000000"/>
            </w:tcBorders>
          </w:tcPr>
          <w:p w:rsidR="00302750" w:rsidRDefault="00302750"/>
        </w:tc>
        <w:tc>
          <w:tcPr>
            <w:tcW w:w="1829" w:type="dxa"/>
            <w:tcBorders>
              <w:top w:val="dotted" w:sz="4" w:space="0" w:color="000000"/>
              <w:left w:val="dotted" w:sz="4" w:space="0" w:color="000000"/>
              <w:bottom w:val="dotted" w:sz="4" w:space="0" w:color="000000"/>
              <w:right w:val="dotted" w:sz="4" w:space="0" w:color="000000"/>
            </w:tcBorders>
          </w:tcPr>
          <w:p w:rsidR="00302750" w:rsidRDefault="00922B95">
            <w:pPr>
              <w:pStyle w:val="TableParagraph"/>
              <w:spacing w:before="74"/>
              <w:ind w:right="99"/>
              <w:jc w:val="right"/>
              <w:rPr>
                <w:rFonts w:ascii="Arial Narrow"/>
                <w:sz w:val="21"/>
              </w:rPr>
            </w:pPr>
            <w:r>
              <w:rPr>
                <w:rFonts w:ascii="Arial Narrow"/>
                <w:sz w:val="21"/>
              </w:rPr>
              <w:t>20,021.46</w:t>
            </w:r>
          </w:p>
        </w:tc>
        <w:tc>
          <w:tcPr>
            <w:tcW w:w="1820" w:type="dxa"/>
            <w:tcBorders>
              <w:top w:val="dotted" w:sz="4" w:space="0" w:color="000000"/>
              <w:left w:val="dotted" w:sz="4" w:space="0" w:color="000000"/>
              <w:bottom w:val="dotted" w:sz="4" w:space="0" w:color="000000"/>
              <w:right w:val="nil"/>
            </w:tcBorders>
          </w:tcPr>
          <w:p w:rsidR="00302750" w:rsidRDefault="00922B95">
            <w:pPr>
              <w:pStyle w:val="TableParagraph"/>
              <w:spacing w:before="74"/>
              <w:ind w:right="103"/>
              <w:jc w:val="right"/>
              <w:rPr>
                <w:rFonts w:ascii="Arial Narrow"/>
                <w:sz w:val="21"/>
              </w:rPr>
            </w:pPr>
            <w:r>
              <w:rPr>
                <w:rFonts w:ascii="Arial Narrow"/>
                <w:sz w:val="21"/>
              </w:rPr>
              <w:t>1,192.78</w:t>
            </w:r>
          </w:p>
        </w:tc>
      </w:tr>
      <w:tr w:rsidR="00302750">
        <w:trPr>
          <w:trHeight w:hRule="exact" w:val="406"/>
        </w:trPr>
        <w:tc>
          <w:tcPr>
            <w:tcW w:w="2187" w:type="dxa"/>
            <w:tcBorders>
              <w:top w:val="dotted" w:sz="4" w:space="0" w:color="000000"/>
              <w:left w:val="nil"/>
              <w:bottom w:val="dotted" w:sz="4" w:space="0" w:color="000000"/>
              <w:right w:val="dotted" w:sz="4" w:space="0" w:color="000000"/>
            </w:tcBorders>
          </w:tcPr>
          <w:p w:rsidR="00302750" w:rsidRDefault="00922B95">
            <w:pPr>
              <w:pStyle w:val="TableParagraph"/>
              <w:ind w:left="122"/>
              <w:rPr>
                <w:sz w:val="21"/>
              </w:rPr>
            </w:pPr>
            <w:r>
              <w:rPr>
                <w:rFonts w:ascii="Arial Narrow" w:eastAsia="Arial Narrow"/>
                <w:sz w:val="21"/>
              </w:rPr>
              <w:t>2.</w:t>
            </w:r>
            <w:r>
              <w:rPr>
                <w:sz w:val="21"/>
              </w:rPr>
              <w:t>银行存款</w:t>
            </w:r>
          </w:p>
        </w:tc>
        <w:tc>
          <w:tcPr>
            <w:tcW w:w="2900" w:type="dxa"/>
            <w:tcBorders>
              <w:top w:val="dotted" w:sz="4" w:space="0" w:color="000000"/>
              <w:left w:val="dotted" w:sz="4" w:space="0" w:color="000000"/>
              <w:bottom w:val="dotted" w:sz="4" w:space="0" w:color="000000"/>
              <w:right w:val="dotted" w:sz="4" w:space="0" w:color="000000"/>
            </w:tcBorders>
          </w:tcPr>
          <w:p w:rsidR="00302750" w:rsidRDefault="00302750"/>
        </w:tc>
        <w:tc>
          <w:tcPr>
            <w:tcW w:w="1829" w:type="dxa"/>
            <w:tcBorders>
              <w:top w:val="dotted" w:sz="4" w:space="0" w:color="000000"/>
              <w:left w:val="dotted" w:sz="4" w:space="0" w:color="000000"/>
              <w:bottom w:val="dotted" w:sz="4" w:space="0" w:color="000000"/>
              <w:right w:val="dotted" w:sz="4" w:space="0" w:color="000000"/>
            </w:tcBorders>
          </w:tcPr>
          <w:p w:rsidR="00302750" w:rsidRDefault="00922B95">
            <w:pPr>
              <w:pStyle w:val="TableParagraph"/>
              <w:spacing w:before="74"/>
              <w:ind w:right="99"/>
              <w:jc w:val="right"/>
              <w:rPr>
                <w:rFonts w:ascii="Arial Narrow"/>
                <w:sz w:val="21"/>
              </w:rPr>
            </w:pPr>
            <w:r>
              <w:rPr>
                <w:rFonts w:ascii="Arial Narrow"/>
                <w:sz w:val="21"/>
              </w:rPr>
              <w:t>109,610.13</w:t>
            </w:r>
          </w:p>
        </w:tc>
        <w:tc>
          <w:tcPr>
            <w:tcW w:w="1820" w:type="dxa"/>
            <w:tcBorders>
              <w:top w:val="dotted" w:sz="4" w:space="0" w:color="000000"/>
              <w:left w:val="dotted" w:sz="4" w:space="0" w:color="000000"/>
              <w:bottom w:val="dotted" w:sz="4" w:space="0" w:color="000000"/>
              <w:right w:val="nil"/>
            </w:tcBorders>
          </w:tcPr>
          <w:p w:rsidR="00302750" w:rsidRDefault="00922B95">
            <w:pPr>
              <w:pStyle w:val="TableParagraph"/>
              <w:spacing w:before="74"/>
              <w:ind w:right="103"/>
              <w:jc w:val="right"/>
              <w:rPr>
                <w:rFonts w:ascii="Arial Narrow"/>
                <w:sz w:val="21"/>
              </w:rPr>
            </w:pPr>
            <w:r>
              <w:rPr>
                <w:rFonts w:ascii="Arial Narrow"/>
                <w:sz w:val="21"/>
              </w:rPr>
              <w:t>26,227.40</w:t>
            </w:r>
          </w:p>
        </w:tc>
      </w:tr>
      <w:tr w:rsidR="00302750">
        <w:trPr>
          <w:trHeight w:hRule="exact" w:val="557"/>
        </w:trPr>
        <w:tc>
          <w:tcPr>
            <w:tcW w:w="2187" w:type="dxa"/>
            <w:tcBorders>
              <w:top w:val="dotted" w:sz="4" w:space="0" w:color="000000"/>
              <w:left w:val="nil"/>
              <w:bottom w:val="dotted" w:sz="4" w:space="0" w:color="000000"/>
              <w:right w:val="dotted" w:sz="4" w:space="0" w:color="000000"/>
            </w:tcBorders>
          </w:tcPr>
          <w:p w:rsidR="00302750" w:rsidRDefault="00922B95">
            <w:pPr>
              <w:pStyle w:val="TableParagraph"/>
              <w:spacing w:before="0" w:line="241" w:lineRule="exact"/>
              <w:ind w:left="122"/>
              <w:rPr>
                <w:sz w:val="21"/>
                <w:lang w:eastAsia="zh-CN"/>
              </w:rPr>
            </w:pPr>
            <w:r>
              <w:rPr>
                <w:sz w:val="21"/>
                <w:lang w:eastAsia="zh-CN"/>
              </w:rPr>
              <w:t>其中：中国农业银行</w:t>
            </w:r>
          </w:p>
          <w:p w:rsidR="00302750" w:rsidRDefault="00922B95">
            <w:pPr>
              <w:pStyle w:val="TableParagraph"/>
              <w:spacing w:before="0" w:line="273" w:lineRule="exact"/>
              <w:ind w:left="122"/>
              <w:rPr>
                <w:sz w:val="21"/>
                <w:lang w:eastAsia="zh-CN"/>
              </w:rPr>
            </w:pPr>
            <w:r>
              <w:rPr>
                <w:sz w:val="21"/>
                <w:lang w:eastAsia="zh-CN"/>
              </w:rPr>
              <w:t>北京天通苑支行</w:t>
            </w:r>
          </w:p>
        </w:tc>
        <w:tc>
          <w:tcPr>
            <w:tcW w:w="2900" w:type="dxa"/>
            <w:tcBorders>
              <w:top w:val="dotted" w:sz="4" w:space="0" w:color="000000"/>
              <w:left w:val="dotted" w:sz="4" w:space="0" w:color="000000"/>
              <w:bottom w:val="dotted" w:sz="4" w:space="0" w:color="000000"/>
              <w:right w:val="dotted" w:sz="4" w:space="0" w:color="000000"/>
            </w:tcBorders>
          </w:tcPr>
          <w:p w:rsidR="00302750" w:rsidRDefault="00922B95">
            <w:pPr>
              <w:pStyle w:val="TableParagraph"/>
              <w:spacing w:before="149"/>
              <w:ind w:left="706" w:right="706"/>
              <w:jc w:val="center"/>
              <w:rPr>
                <w:rFonts w:ascii="Arial Narrow"/>
                <w:sz w:val="21"/>
              </w:rPr>
            </w:pPr>
            <w:r>
              <w:rPr>
                <w:rFonts w:ascii="Arial Narrow"/>
                <w:sz w:val="21"/>
              </w:rPr>
              <w:t>020901040004033</w:t>
            </w:r>
          </w:p>
        </w:tc>
        <w:tc>
          <w:tcPr>
            <w:tcW w:w="1829" w:type="dxa"/>
            <w:tcBorders>
              <w:top w:val="dotted" w:sz="4" w:space="0" w:color="000000"/>
              <w:left w:val="dotted" w:sz="4" w:space="0" w:color="000000"/>
              <w:bottom w:val="dotted" w:sz="4" w:space="0" w:color="000000"/>
              <w:right w:val="dotted" w:sz="4" w:space="0" w:color="000000"/>
            </w:tcBorders>
          </w:tcPr>
          <w:p w:rsidR="00302750" w:rsidRDefault="00922B95">
            <w:pPr>
              <w:pStyle w:val="TableParagraph"/>
              <w:spacing w:before="149"/>
              <w:ind w:right="99"/>
              <w:jc w:val="right"/>
              <w:rPr>
                <w:rFonts w:ascii="Arial Narrow"/>
                <w:sz w:val="21"/>
              </w:rPr>
            </w:pPr>
            <w:r>
              <w:rPr>
                <w:rFonts w:ascii="Arial Narrow"/>
                <w:sz w:val="21"/>
              </w:rPr>
              <w:t>109,610.13</w:t>
            </w:r>
          </w:p>
        </w:tc>
        <w:tc>
          <w:tcPr>
            <w:tcW w:w="1820" w:type="dxa"/>
            <w:tcBorders>
              <w:top w:val="dotted" w:sz="4" w:space="0" w:color="000000"/>
              <w:left w:val="dotted" w:sz="4" w:space="0" w:color="000000"/>
              <w:bottom w:val="dotted" w:sz="4" w:space="0" w:color="000000"/>
              <w:right w:val="nil"/>
            </w:tcBorders>
          </w:tcPr>
          <w:p w:rsidR="00302750" w:rsidRDefault="00922B95">
            <w:pPr>
              <w:pStyle w:val="TableParagraph"/>
              <w:spacing w:before="149"/>
              <w:ind w:right="103"/>
              <w:jc w:val="right"/>
              <w:rPr>
                <w:rFonts w:ascii="Arial Narrow"/>
                <w:sz w:val="21"/>
              </w:rPr>
            </w:pPr>
            <w:r>
              <w:rPr>
                <w:rFonts w:ascii="Arial Narrow"/>
                <w:sz w:val="21"/>
              </w:rPr>
              <w:t>26,227.40</w:t>
            </w:r>
          </w:p>
        </w:tc>
      </w:tr>
      <w:tr w:rsidR="00302750">
        <w:trPr>
          <w:trHeight w:hRule="exact" w:val="418"/>
        </w:trPr>
        <w:tc>
          <w:tcPr>
            <w:tcW w:w="2187" w:type="dxa"/>
            <w:tcBorders>
              <w:top w:val="dotted" w:sz="4" w:space="0" w:color="000000"/>
              <w:left w:val="nil"/>
              <w:right w:val="dotted" w:sz="4" w:space="0" w:color="000000"/>
            </w:tcBorders>
          </w:tcPr>
          <w:p w:rsidR="00302750" w:rsidRDefault="00922B95">
            <w:pPr>
              <w:pStyle w:val="TableParagraph"/>
              <w:ind w:right="867"/>
              <w:jc w:val="right"/>
              <w:rPr>
                <w:sz w:val="21"/>
              </w:rPr>
            </w:pPr>
            <w:r>
              <w:rPr>
                <w:sz w:val="21"/>
              </w:rPr>
              <w:t>合计</w:t>
            </w:r>
          </w:p>
        </w:tc>
        <w:tc>
          <w:tcPr>
            <w:tcW w:w="2900" w:type="dxa"/>
            <w:tcBorders>
              <w:top w:val="dotted" w:sz="4" w:space="0" w:color="000000"/>
              <w:left w:val="dotted" w:sz="4" w:space="0" w:color="000000"/>
              <w:right w:val="dotted" w:sz="4" w:space="0" w:color="000000"/>
            </w:tcBorders>
          </w:tcPr>
          <w:p w:rsidR="00302750" w:rsidRDefault="00302750"/>
        </w:tc>
        <w:tc>
          <w:tcPr>
            <w:tcW w:w="1829" w:type="dxa"/>
            <w:tcBorders>
              <w:top w:val="dotted" w:sz="4" w:space="0" w:color="000000"/>
              <w:left w:val="dotted" w:sz="4" w:space="0" w:color="000000"/>
              <w:right w:val="dotted" w:sz="4" w:space="0" w:color="000000"/>
            </w:tcBorders>
          </w:tcPr>
          <w:p w:rsidR="00302750" w:rsidRDefault="00922B95">
            <w:pPr>
              <w:pStyle w:val="TableParagraph"/>
              <w:spacing w:before="72"/>
              <w:ind w:right="99"/>
              <w:jc w:val="right"/>
              <w:rPr>
                <w:rFonts w:ascii="Arial Narrow"/>
                <w:sz w:val="21"/>
              </w:rPr>
            </w:pPr>
            <w:r>
              <w:rPr>
                <w:rFonts w:ascii="Arial Narrow"/>
                <w:sz w:val="21"/>
              </w:rPr>
              <w:t>129,631.59</w:t>
            </w:r>
          </w:p>
        </w:tc>
        <w:tc>
          <w:tcPr>
            <w:tcW w:w="1820" w:type="dxa"/>
            <w:tcBorders>
              <w:top w:val="dotted" w:sz="4" w:space="0" w:color="000000"/>
              <w:left w:val="dotted" w:sz="4" w:space="0" w:color="000000"/>
              <w:right w:val="nil"/>
            </w:tcBorders>
          </w:tcPr>
          <w:p w:rsidR="00302750" w:rsidRDefault="00922B95">
            <w:pPr>
              <w:pStyle w:val="TableParagraph"/>
              <w:spacing w:before="72"/>
              <w:ind w:right="103"/>
              <w:jc w:val="right"/>
              <w:rPr>
                <w:rFonts w:ascii="Arial Narrow"/>
                <w:sz w:val="21"/>
              </w:rPr>
            </w:pPr>
            <w:r>
              <w:rPr>
                <w:rFonts w:ascii="Arial Narrow"/>
                <w:sz w:val="21"/>
              </w:rPr>
              <w:t>27,420.18</w:t>
            </w:r>
          </w:p>
        </w:tc>
      </w:tr>
    </w:tbl>
    <w:p w:rsidR="00302750" w:rsidRDefault="00922B95">
      <w:pPr>
        <w:pStyle w:val="a3"/>
        <w:spacing w:line="291" w:lineRule="exact"/>
        <w:ind w:left="620"/>
        <w:rPr>
          <w:lang w:eastAsia="zh-CN"/>
        </w:rPr>
      </w:pPr>
      <w:r>
        <w:rPr>
          <w:spacing w:val="-7"/>
          <w:lang w:eastAsia="zh-CN"/>
        </w:rPr>
        <w:t>备注：截止到</w:t>
      </w:r>
      <w:r>
        <w:rPr>
          <w:spacing w:val="-60"/>
          <w:lang w:eastAsia="zh-CN"/>
        </w:rPr>
        <w:t xml:space="preserve"> </w:t>
      </w:r>
      <w:r>
        <w:rPr>
          <w:rFonts w:ascii="Arial Narrow" w:eastAsia="Arial Narrow"/>
          <w:lang w:eastAsia="zh-CN"/>
        </w:rPr>
        <w:t xml:space="preserve">2023 </w:t>
      </w:r>
      <w:r>
        <w:rPr>
          <w:lang w:eastAsia="zh-CN"/>
        </w:rPr>
        <w:t>年</w:t>
      </w:r>
      <w:r>
        <w:rPr>
          <w:spacing w:val="-60"/>
          <w:lang w:eastAsia="zh-CN"/>
        </w:rPr>
        <w:t xml:space="preserve"> </w:t>
      </w:r>
      <w:r>
        <w:rPr>
          <w:rFonts w:ascii="Arial Narrow" w:eastAsia="Arial Narrow"/>
          <w:lang w:eastAsia="zh-CN"/>
        </w:rPr>
        <w:t xml:space="preserve">12 </w:t>
      </w:r>
      <w:r>
        <w:rPr>
          <w:lang w:eastAsia="zh-CN"/>
        </w:rPr>
        <w:t>月</w:t>
      </w:r>
      <w:r>
        <w:rPr>
          <w:spacing w:val="-60"/>
          <w:lang w:eastAsia="zh-CN"/>
        </w:rPr>
        <w:t xml:space="preserve"> </w:t>
      </w:r>
      <w:r>
        <w:rPr>
          <w:rFonts w:ascii="Arial Narrow" w:eastAsia="Arial Narrow"/>
          <w:lang w:eastAsia="zh-CN"/>
        </w:rPr>
        <w:t xml:space="preserve">31 </w:t>
      </w:r>
      <w:r>
        <w:rPr>
          <w:spacing w:val="-4"/>
          <w:lang w:eastAsia="zh-CN"/>
        </w:rPr>
        <w:t>日，本学院银行存款余额</w:t>
      </w:r>
      <w:r>
        <w:rPr>
          <w:spacing w:val="-60"/>
          <w:lang w:eastAsia="zh-CN"/>
        </w:rPr>
        <w:t xml:space="preserve"> </w:t>
      </w:r>
      <w:r>
        <w:rPr>
          <w:rFonts w:ascii="Arial Narrow" w:eastAsia="Arial Narrow"/>
          <w:lang w:eastAsia="zh-CN"/>
        </w:rPr>
        <w:t xml:space="preserve">26,227.40 </w:t>
      </w:r>
      <w:r>
        <w:rPr>
          <w:spacing w:val="-7"/>
          <w:lang w:eastAsia="zh-CN"/>
        </w:rPr>
        <w:t>元，均为本学院</w:t>
      </w:r>
    </w:p>
    <w:p w:rsidR="00302750" w:rsidRDefault="00922B95">
      <w:pPr>
        <w:pStyle w:val="a3"/>
        <w:spacing w:before="166"/>
        <w:ind w:left="140"/>
        <w:rPr>
          <w:lang w:eastAsia="zh-CN"/>
        </w:rPr>
      </w:pPr>
      <w:r>
        <w:rPr>
          <w:lang w:eastAsia="zh-CN"/>
        </w:rPr>
        <w:t>基本存款账户余额。</w:t>
      </w:r>
    </w:p>
    <w:p w:rsidR="00302750" w:rsidRDefault="00302750">
      <w:pPr>
        <w:pStyle w:val="a3"/>
        <w:spacing w:before="3"/>
        <w:rPr>
          <w:sz w:val="26"/>
          <w:lang w:eastAsia="zh-CN"/>
        </w:rPr>
      </w:pPr>
    </w:p>
    <w:p w:rsidR="00302750" w:rsidRDefault="00922B95">
      <w:pPr>
        <w:pStyle w:val="a3"/>
        <w:ind w:left="620"/>
        <w:rPr>
          <w:lang w:eastAsia="zh-CN"/>
        </w:rPr>
      </w:pPr>
      <w:r>
        <w:rPr>
          <w:lang w:eastAsia="zh-CN"/>
        </w:rPr>
        <w:t>（</w:t>
      </w:r>
      <w:r>
        <w:rPr>
          <w:rFonts w:ascii="Arial Narrow" w:eastAsia="Arial Narrow"/>
          <w:lang w:eastAsia="zh-CN"/>
        </w:rPr>
        <w:t>2</w:t>
      </w:r>
      <w:r>
        <w:rPr>
          <w:lang w:eastAsia="zh-CN"/>
        </w:rPr>
        <w:t>）预付账款年末余额</w:t>
      </w:r>
      <w:r>
        <w:rPr>
          <w:spacing w:val="-56"/>
          <w:lang w:eastAsia="zh-CN"/>
        </w:rPr>
        <w:t xml:space="preserve"> </w:t>
      </w:r>
      <w:r>
        <w:rPr>
          <w:rFonts w:ascii="Arial Narrow" w:eastAsia="Arial Narrow"/>
          <w:lang w:eastAsia="zh-CN"/>
        </w:rPr>
        <w:t xml:space="preserve">6,100.00 </w:t>
      </w:r>
      <w:r>
        <w:rPr>
          <w:lang w:eastAsia="zh-CN"/>
        </w:rPr>
        <w:t>元</w:t>
      </w:r>
    </w:p>
    <w:p w:rsidR="00302750" w:rsidRDefault="00922B95">
      <w:pPr>
        <w:pStyle w:val="a3"/>
        <w:tabs>
          <w:tab w:val="left" w:pos="1882"/>
          <w:tab w:val="left" w:pos="3025"/>
          <w:tab w:val="left" w:pos="4168"/>
          <w:tab w:val="left" w:pos="5310"/>
          <w:tab w:val="left" w:pos="6452"/>
          <w:tab w:val="left" w:pos="7594"/>
          <w:tab w:val="left" w:pos="8734"/>
        </w:tabs>
        <w:spacing w:before="214" w:line="355" w:lineRule="auto"/>
        <w:ind w:left="140" w:right="149" w:firstLine="599"/>
        <w:rPr>
          <w:lang w:eastAsia="zh-CN"/>
        </w:rPr>
      </w:pPr>
      <w:r>
        <w:rPr>
          <w:lang w:eastAsia="zh-CN"/>
        </w:rPr>
        <w:t>债</w:t>
      </w:r>
      <w:r>
        <w:rPr>
          <w:lang w:eastAsia="zh-CN"/>
        </w:rPr>
        <w:tab/>
        <w:t>务</w:t>
      </w:r>
      <w:r>
        <w:rPr>
          <w:lang w:eastAsia="zh-CN"/>
        </w:rPr>
        <w:tab/>
        <w:t>人</w:t>
      </w:r>
      <w:r>
        <w:rPr>
          <w:lang w:eastAsia="zh-CN"/>
        </w:rPr>
        <w:tab/>
        <w:t>明</w:t>
      </w:r>
      <w:r>
        <w:rPr>
          <w:lang w:eastAsia="zh-CN"/>
        </w:rPr>
        <w:tab/>
        <w:t>细</w:t>
      </w:r>
      <w:r>
        <w:rPr>
          <w:lang w:eastAsia="zh-CN"/>
        </w:rPr>
        <w:tab/>
        <w:t>如</w:t>
      </w:r>
      <w:r>
        <w:rPr>
          <w:lang w:eastAsia="zh-CN"/>
        </w:rPr>
        <w:tab/>
        <w:t>下</w:t>
      </w:r>
      <w:r>
        <w:rPr>
          <w:lang w:eastAsia="zh-CN"/>
        </w:rPr>
        <w:tab/>
        <w:t xml:space="preserve"> ：单位：元</w:t>
      </w:r>
    </w:p>
    <w:p w:rsidR="00302750" w:rsidRDefault="00302750">
      <w:pPr>
        <w:spacing w:line="355" w:lineRule="auto"/>
        <w:rPr>
          <w:lang w:eastAsia="zh-CN"/>
        </w:rPr>
        <w:sectPr w:rsidR="00302750">
          <w:pgSz w:w="11910" w:h="16840"/>
          <w:pgMar w:top="820" w:right="1120" w:bottom="1200" w:left="1660" w:header="594" w:footer="1012" w:gutter="0"/>
          <w:cols w:space="720"/>
        </w:sectPr>
      </w:pPr>
    </w:p>
    <w:p w:rsidR="00302750" w:rsidRDefault="00302750">
      <w:pPr>
        <w:pStyle w:val="a3"/>
        <w:spacing w:before="12"/>
        <w:rPr>
          <w:sz w:val="22"/>
          <w:lang w:eastAsia="zh-CN"/>
        </w:rPr>
      </w:pPr>
    </w:p>
    <w:tbl>
      <w:tblPr>
        <w:tblStyle w:val="TableNormal"/>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1796"/>
        <w:gridCol w:w="1702"/>
        <w:gridCol w:w="1558"/>
        <w:gridCol w:w="1561"/>
        <w:gridCol w:w="1558"/>
      </w:tblGrid>
      <w:tr w:rsidR="00302750">
        <w:trPr>
          <w:trHeight w:hRule="exact" w:val="439"/>
        </w:trPr>
        <w:tc>
          <w:tcPr>
            <w:tcW w:w="720" w:type="dxa"/>
          </w:tcPr>
          <w:p w:rsidR="00302750" w:rsidRDefault="00922B95">
            <w:pPr>
              <w:pStyle w:val="TableParagraph"/>
              <w:spacing w:before="0" w:line="260" w:lineRule="exact"/>
              <w:ind w:left="104" w:right="145"/>
              <w:jc w:val="center"/>
              <w:rPr>
                <w:sz w:val="21"/>
              </w:rPr>
            </w:pPr>
            <w:r>
              <w:rPr>
                <w:sz w:val="21"/>
              </w:rPr>
              <w:t>序号</w:t>
            </w:r>
          </w:p>
        </w:tc>
        <w:tc>
          <w:tcPr>
            <w:tcW w:w="1796" w:type="dxa"/>
          </w:tcPr>
          <w:p w:rsidR="00302750" w:rsidRDefault="00922B95">
            <w:pPr>
              <w:pStyle w:val="TableParagraph"/>
              <w:spacing w:before="54"/>
              <w:ind w:left="158"/>
              <w:rPr>
                <w:sz w:val="21"/>
              </w:rPr>
            </w:pPr>
            <w:r>
              <w:rPr>
                <w:sz w:val="21"/>
              </w:rPr>
              <w:t>单位名称或项目</w:t>
            </w:r>
          </w:p>
        </w:tc>
        <w:tc>
          <w:tcPr>
            <w:tcW w:w="1702" w:type="dxa"/>
          </w:tcPr>
          <w:p w:rsidR="00302750" w:rsidRDefault="00922B95">
            <w:pPr>
              <w:pStyle w:val="TableParagraph"/>
              <w:spacing w:before="54"/>
              <w:ind w:left="406" w:right="406"/>
              <w:jc w:val="center"/>
              <w:rPr>
                <w:sz w:val="21"/>
              </w:rPr>
            </w:pPr>
            <w:r>
              <w:rPr>
                <w:sz w:val="21"/>
              </w:rPr>
              <w:t>款项性质</w:t>
            </w:r>
          </w:p>
        </w:tc>
        <w:tc>
          <w:tcPr>
            <w:tcW w:w="1558" w:type="dxa"/>
          </w:tcPr>
          <w:p w:rsidR="00302750" w:rsidRDefault="00922B95">
            <w:pPr>
              <w:pStyle w:val="TableParagraph"/>
              <w:spacing w:before="54"/>
              <w:ind w:right="139"/>
              <w:jc w:val="right"/>
              <w:rPr>
                <w:sz w:val="21"/>
              </w:rPr>
            </w:pPr>
            <w:r>
              <w:rPr>
                <w:sz w:val="21"/>
              </w:rPr>
              <w:t>年初账面余额</w:t>
            </w:r>
          </w:p>
        </w:tc>
        <w:tc>
          <w:tcPr>
            <w:tcW w:w="1561" w:type="dxa"/>
          </w:tcPr>
          <w:p w:rsidR="00302750" w:rsidRDefault="00922B95">
            <w:pPr>
              <w:pStyle w:val="TableParagraph"/>
              <w:spacing w:before="54"/>
              <w:ind w:right="142"/>
              <w:jc w:val="right"/>
              <w:rPr>
                <w:sz w:val="21"/>
              </w:rPr>
            </w:pPr>
            <w:r>
              <w:rPr>
                <w:sz w:val="21"/>
              </w:rPr>
              <w:t>年末账面余额</w:t>
            </w:r>
          </w:p>
        </w:tc>
        <w:tc>
          <w:tcPr>
            <w:tcW w:w="1558" w:type="dxa"/>
          </w:tcPr>
          <w:p w:rsidR="00302750" w:rsidRDefault="00922B95">
            <w:pPr>
              <w:pStyle w:val="TableParagraph"/>
              <w:spacing w:before="54"/>
              <w:ind w:left="367" w:right="365"/>
              <w:jc w:val="center"/>
              <w:rPr>
                <w:sz w:val="21"/>
              </w:rPr>
            </w:pPr>
            <w:r>
              <w:rPr>
                <w:sz w:val="21"/>
              </w:rPr>
              <w:t>账龄</w:t>
            </w:r>
          </w:p>
        </w:tc>
      </w:tr>
      <w:tr w:rsidR="00302750">
        <w:trPr>
          <w:trHeight w:hRule="exact" w:val="428"/>
        </w:trPr>
        <w:tc>
          <w:tcPr>
            <w:tcW w:w="720" w:type="dxa"/>
          </w:tcPr>
          <w:p w:rsidR="00302750" w:rsidRDefault="00922B95">
            <w:pPr>
              <w:pStyle w:val="TableParagraph"/>
              <w:spacing w:before="94"/>
              <w:jc w:val="center"/>
              <w:rPr>
                <w:rFonts w:ascii="Arial Narrow"/>
                <w:sz w:val="21"/>
              </w:rPr>
            </w:pPr>
            <w:r>
              <w:rPr>
                <w:rFonts w:ascii="Arial Narrow"/>
                <w:sz w:val="21"/>
              </w:rPr>
              <w:t>1</w:t>
            </w:r>
          </w:p>
        </w:tc>
        <w:tc>
          <w:tcPr>
            <w:tcW w:w="1796" w:type="dxa"/>
          </w:tcPr>
          <w:p w:rsidR="00302750" w:rsidRDefault="00922B95">
            <w:pPr>
              <w:pStyle w:val="TableParagraph"/>
              <w:spacing w:before="48"/>
              <w:ind w:left="16"/>
              <w:rPr>
                <w:sz w:val="21"/>
              </w:rPr>
            </w:pPr>
            <w:r>
              <w:rPr>
                <w:sz w:val="21"/>
              </w:rPr>
              <w:t>北京地大正广</w:t>
            </w:r>
          </w:p>
        </w:tc>
        <w:tc>
          <w:tcPr>
            <w:tcW w:w="1702" w:type="dxa"/>
          </w:tcPr>
          <w:p w:rsidR="00302750" w:rsidRDefault="00922B95">
            <w:pPr>
              <w:pStyle w:val="TableParagraph"/>
              <w:spacing w:before="48"/>
              <w:ind w:left="406" w:right="385"/>
              <w:jc w:val="center"/>
              <w:rPr>
                <w:sz w:val="21"/>
              </w:rPr>
            </w:pPr>
            <w:r>
              <w:rPr>
                <w:sz w:val="21"/>
              </w:rPr>
              <w:t>咨询费</w:t>
            </w:r>
          </w:p>
        </w:tc>
        <w:tc>
          <w:tcPr>
            <w:tcW w:w="1558" w:type="dxa"/>
          </w:tcPr>
          <w:p w:rsidR="00302750" w:rsidRDefault="00922B95">
            <w:pPr>
              <w:pStyle w:val="TableParagraph"/>
              <w:spacing w:before="94"/>
              <w:ind w:right="118"/>
              <w:jc w:val="right"/>
              <w:rPr>
                <w:rFonts w:ascii="Arial Narrow"/>
                <w:sz w:val="21"/>
              </w:rPr>
            </w:pPr>
            <w:r>
              <w:rPr>
                <w:rFonts w:ascii="Arial Narrow"/>
                <w:sz w:val="21"/>
              </w:rPr>
              <w:t>6,000.00</w:t>
            </w:r>
          </w:p>
        </w:tc>
        <w:tc>
          <w:tcPr>
            <w:tcW w:w="1561" w:type="dxa"/>
          </w:tcPr>
          <w:p w:rsidR="00302750" w:rsidRDefault="00922B95">
            <w:pPr>
              <w:pStyle w:val="TableParagraph"/>
              <w:spacing w:before="94"/>
              <w:ind w:right="104"/>
              <w:jc w:val="right"/>
              <w:rPr>
                <w:rFonts w:ascii="Arial Narrow"/>
                <w:sz w:val="21"/>
              </w:rPr>
            </w:pPr>
            <w:r>
              <w:rPr>
                <w:rFonts w:ascii="Arial Narrow"/>
                <w:sz w:val="21"/>
              </w:rPr>
              <w:t>6,000.00</w:t>
            </w:r>
          </w:p>
        </w:tc>
        <w:tc>
          <w:tcPr>
            <w:tcW w:w="1558" w:type="dxa"/>
          </w:tcPr>
          <w:p w:rsidR="00302750" w:rsidRDefault="00922B95">
            <w:pPr>
              <w:pStyle w:val="TableParagraph"/>
              <w:spacing w:before="48"/>
              <w:ind w:left="367" w:right="367"/>
              <w:jc w:val="center"/>
              <w:rPr>
                <w:sz w:val="21"/>
              </w:rPr>
            </w:pPr>
            <w:r>
              <w:rPr>
                <w:rFonts w:ascii="Arial Narrow" w:eastAsia="Arial Narrow"/>
                <w:sz w:val="21"/>
              </w:rPr>
              <w:t xml:space="preserve">3 </w:t>
            </w:r>
            <w:r>
              <w:rPr>
                <w:sz w:val="21"/>
              </w:rPr>
              <w:t>年以上</w:t>
            </w:r>
          </w:p>
        </w:tc>
      </w:tr>
      <w:tr w:rsidR="00302750">
        <w:trPr>
          <w:trHeight w:hRule="exact" w:val="425"/>
        </w:trPr>
        <w:tc>
          <w:tcPr>
            <w:tcW w:w="720" w:type="dxa"/>
          </w:tcPr>
          <w:p w:rsidR="00302750" w:rsidRDefault="00922B95">
            <w:pPr>
              <w:pStyle w:val="TableParagraph"/>
              <w:spacing w:before="93"/>
              <w:jc w:val="center"/>
              <w:rPr>
                <w:rFonts w:ascii="Arial Narrow"/>
                <w:sz w:val="21"/>
              </w:rPr>
            </w:pPr>
            <w:r>
              <w:rPr>
                <w:rFonts w:ascii="Arial Narrow"/>
                <w:sz w:val="21"/>
              </w:rPr>
              <w:t>2</w:t>
            </w:r>
          </w:p>
        </w:tc>
        <w:tc>
          <w:tcPr>
            <w:tcW w:w="1796" w:type="dxa"/>
          </w:tcPr>
          <w:p w:rsidR="00302750" w:rsidRDefault="00922B95">
            <w:pPr>
              <w:pStyle w:val="TableParagraph"/>
              <w:spacing w:before="47"/>
              <w:ind w:left="16"/>
              <w:rPr>
                <w:sz w:val="21"/>
              </w:rPr>
            </w:pPr>
            <w:r>
              <w:rPr>
                <w:sz w:val="21"/>
              </w:rPr>
              <w:t>民办协会</w:t>
            </w:r>
          </w:p>
        </w:tc>
        <w:tc>
          <w:tcPr>
            <w:tcW w:w="1702" w:type="dxa"/>
          </w:tcPr>
          <w:p w:rsidR="00302750" w:rsidRDefault="00922B95">
            <w:pPr>
              <w:pStyle w:val="TableParagraph"/>
              <w:spacing w:before="47"/>
              <w:ind w:left="406" w:right="385"/>
              <w:jc w:val="center"/>
              <w:rPr>
                <w:sz w:val="21"/>
              </w:rPr>
            </w:pPr>
            <w:r>
              <w:rPr>
                <w:sz w:val="21"/>
              </w:rPr>
              <w:t>会费</w:t>
            </w:r>
          </w:p>
        </w:tc>
        <w:tc>
          <w:tcPr>
            <w:tcW w:w="1558" w:type="dxa"/>
          </w:tcPr>
          <w:p w:rsidR="00302750" w:rsidRDefault="00922B95">
            <w:pPr>
              <w:pStyle w:val="TableParagraph"/>
              <w:spacing w:before="93"/>
              <w:ind w:right="118"/>
              <w:jc w:val="right"/>
              <w:rPr>
                <w:rFonts w:ascii="Arial Narrow"/>
                <w:sz w:val="21"/>
              </w:rPr>
            </w:pPr>
            <w:r>
              <w:rPr>
                <w:rFonts w:ascii="Arial Narrow"/>
                <w:sz w:val="21"/>
              </w:rPr>
              <w:t>100.00</w:t>
            </w:r>
          </w:p>
        </w:tc>
        <w:tc>
          <w:tcPr>
            <w:tcW w:w="1561" w:type="dxa"/>
          </w:tcPr>
          <w:p w:rsidR="00302750" w:rsidRDefault="00922B95">
            <w:pPr>
              <w:pStyle w:val="TableParagraph"/>
              <w:spacing w:before="93"/>
              <w:ind w:right="104"/>
              <w:jc w:val="right"/>
              <w:rPr>
                <w:rFonts w:ascii="Arial Narrow"/>
                <w:sz w:val="21"/>
              </w:rPr>
            </w:pPr>
            <w:r>
              <w:rPr>
                <w:rFonts w:ascii="Arial Narrow"/>
                <w:sz w:val="21"/>
              </w:rPr>
              <w:t>100.00</w:t>
            </w:r>
          </w:p>
        </w:tc>
        <w:tc>
          <w:tcPr>
            <w:tcW w:w="1558" w:type="dxa"/>
          </w:tcPr>
          <w:p w:rsidR="00302750" w:rsidRDefault="00922B95">
            <w:pPr>
              <w:pStyle w:val="TableParagraph"/>
              <w:spacing w:before="47"/>
              <w:ind w:left="367" w:right="367"/>
              <w:jc w:val="center"/>
              <w:rPr>
                <w:sz w:val="21"/>
              </w:rPr>
            </w:pPr>
            <w:r>
              <w:rPr>
                <w:rFonts w:ascii="Arial Narrow" w:eastAsia="Arial Narrow"/>
                <w:sz w:val="21"/>
              </w:rPr>
              <w:t xml:space="preserve">3 </w:t>
            </w:r>
            <w:r>
              <w:rPr>
                <w:sz w:val="21"/>
              </w:rPr>
              <w:t>年以上</w:t>
            </w:r>
          </w:p>
        </w:tc>
      </w:tr>
      <w:tr w:rsidR="00302750">
        <w:trPr>
          <w:trHeight w:hRule="exact" w:val="434"/>
        </w:trPr>
        <w:tc>
          <w:tcPr>
            <w:tcW w:w="4217" w:type="dxa"/>
            <w:gridSpan w:val="3"/>
          </w:tcPr>
          <w:p w:rsidR="00302750" w:rsidRDefault="00922B95">
            <w:pPr>
              <w:pStyle w:val="TableParagraph"/>
              <w:spacing w:before="52"/>
              <w:ind w:left="1874" w:right="1872"/>
              <w:jc w:val="center"/>
              <w:rPr>
                <w:sz w:val="21"/>
              </w:rPr>
            </w:pPr>
            <w:r>
              <w:rPr>
                <w:sz w:val="21"/>
              </w:rPr>
              <w:t>合计</w:t>
            </w:r>
          </w:p>
        </w:tc>
        <w:tc>
          <w:tcPr>
            <w:tcW w:w="1558" w:type="dxa"/>
          </w:tcPr>
          <w:p w:rsidR="00302750" w:rsidRDefault="00922B95">
            <w:pPr>
              <w:pStyle w:val="TableParagraph"/>
              <w:spacing w:before="98"/>
              <w:ind w:right="118"/>
              <w:jc w:val="right"/>
              <w:rPr>
                <w:rFonts w:ascii="Arial Narrow"/>
                <w:sz w:val="21"/>
              </w:rPr>
            </w:pPr>
            <w:r>
              <w:rPr>
                <w:rFonts w:ascii="Arial Narrow"/>
                <w:sz w:val="21"/>
              </w:rPr>
              <w:t>6,100.00</w:t>
            </w:r>
          </w:p>
        </w:tc>
        <w:tc>
          <w:tcPr>
            <w:tcW w:w="1561" w:type="dxa"/>
          </w:tcPr>
          <w:p w:rsidR="00302750" w:rsidRDefault="00922B95">
            <w:pPr>
              <w:pStyle w:val="TableParagraph"/>
              <w:spacing w:before="98"/>
              <w:ind w:right="119"/>
              <w:jc w:val="right"/>
              <w:rPr>
                <w:rFonts w:ascii="Arial Narrow"/>
                <w:sz w:val="21"/>
              </w:rPr>
            </w:pPr>
            <w:r>
              <w:rPr>
                <w:rFonts w:ascii="Arial Narrow"/>
                <w:sz w:val="21"/>
              </w:rPr>
              <w:t>6,100.00</w:t>
            </w:r>
          </w:p>
        </w:tc>
        <w:tc>
          <w:tcPr>
            <w:tcW w:w="1558" w:type="dxa"/>
          </w:tcPr>
          <w:p w:rsidR="00302750" w:rsidRDefault="00302750"/>
        </w:tc>
      </w:tr>
    </w:tbl>
    <w:p w:rsidR="00302750" w:rsidRDefault="00302750">
      <w:pPr>
        <w:pStyle w:val="a3"/>
        <w:rPr>
          <w:sz w:val="7"/>
        </w:rPr>
      </w:pPr>
    </w:p>
    <w:p w:rsidR="00302750" w:rsidRDefault="00922B95">
      <w:pPr>
        <w:pStyle w:val="a3"/>
        <w:spacing w:before="26" w:line="415" w:lineRule="auto"/>
        <w:ind w:left="220" w:right="391" w:firstLine="479"/>
        <w:rPr>
          <w:lang w:eastAsia="zh-CN"/>
        </w:rPr>
      </w:pPr>
      <w:r>
        <w:rPr>
          <w:lang w:eastAsia="zh-CN"/>
        </w:rPr>
        <w:t>备注：预付北京地大正广 6,000.00 为 2014 年 5 月预付的咨询费，后因发票丢失，一直挂账，暂未处理。</w:t>
      </w:r>
    </w:p>
    <w:p w:rsidR="00302750" w:rsidRDefault="00922B95">
      <w:pPr>
        <w:pStyle w:val="a3"/>
        <w:spacing w:before="211"/>
        <w:ind w:left="700"/>
        <w:rPr>
          <w:lang w:eastAsia="zh-CN"/>
        </w:rPr>
      </w:pPr>
      <w:r>
        <w:rPr>
          <w:lang w:eastAsia="zh-CN"/>
        </w:rPr>
        <w:t>（</w:t>
      </w:r>
      <w:r>
        <w:rPr>
          <w:rFonts w:ascii="Arial Narrow" w:eastAsia="Arial Narrow"/>
          <w:lang w:eastAsia="zh-CN"/>
        </w:rPr>
        <w:t>3</w:t>
      </w:r>
      <w:r>
        <w:rPr>
          <w:lang w:eastAsia="zh-CN"/>
        </w:rPr>
        <w:t>）应收账款年末余额</w:t>
      </w:r>
      <w:r>
        <w:rPr>
          <w:spacing w:val="-58"/>
          <w:lang w:eastAsia="zh-CN"/>
        </w:rPr>
        <w:t xml:space="preserve"> </w:t>
      </w:r>
      <w:r>
        <w:rPr>
          <w:rFonts w:ascii="Arial Narrow" w:eastAsia="Arial Narrow"/>
          <w:lang w:eastAsia="zh-CN"/>
        </w:rPr>
        <w:t xml:space="preserve">314,575.00 </w:t>
      </w:r>
      <w:r>
        <w:rPr>
          <w:lang w:eastAsia="zh-CN"/>
        </w:rPr>
        <w:t>元</w:t>
      </w:r>
    </w:p>
    <w:p w:rsidR="00302750" w:rsidRDefault="00302750">
      <w:pPr>
        <w:pStyle w:val="a3"/>
        <w:spacing w:before="4"/>
        <w:rPr>
          <w:sz w:val="14"/>
          <w:lang w:eastAsia="zh-CN"/>
        </w:rPr>
      </w:pPr>
    </w:p>
    <w:p w:rsidR="00302750" w:rsidRDefault="00922B95">
      <w:pPr>
        <w:pStyle w:val="a3"/>
        <w:tabs>
          <w:tab w:val="left" w:pos="8338"/>
        </w:tabs>
        <w:spacing w:before="26"/>
        <w:ind w:left="820"/>
      </w:pPr>
      <w:r>
        <w:t>债务人：</w:t>
      </w:r>
      <w:r>
        <w:tab/>
        <w:t>单位：</w:t>
      </w:r>
    </w:p>
    <w:p w:rsidR="00302750" w:rsidRDefault="00922B95">
      <w:pPr>
        <w:pStyle w:val="a3"/>
        <w:spacing w:before="151"/>
        <w:ind w:left="220"/>
      </w:pPr>
      <w:r>
        <w:t>元</w:t>
      </w:r>
    </w:p>
    <w:p w:rsidR="00302750" w:rsidRDefault="00302750">
      <w:pPr>
        <w:pStyle w:val="a3"/>
        <w:spacing w:before="9"/>
        <w:rPr>
          <w:sz w:val="14"/>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1764"/>
        <w:gridCol w:w="2494"/>
        <w:gridCol w:w="1591"/>
      </w:tblGrid>
      <w:tr w:rsidR="00302750">
        <w:trPr>
          <w:trHeight w:hRule="exact" w:val="408"/>
        </w:trPr>
        <w:tc>
          <w:tcPr>
            <w:tcW w:w="3214" w:type="dxa"/>
          </w:tcPr>
          <w:p w:rsidR="00302750" w:rsidRDefault="00922B95">
            <w:pPr>
              <w:pStyle w:val="TableParagraph"/>
              <w:ind w:left="1057" w:right="1057"/>
              <w:jc w:val="center"/>
              <w:rPr>
                <w:sz w:val="21"/>
              </w:rPr>
            </w:pPr>
            <w:r>
              <w:rPr>
                <w:sz w:val="21"/>
              </w:rPr>
              <w:t>债务人名称</w:t>
            </w:r>
          </w:p>
        </w:tc>
        <w:tc>
          <w:tcPr>
            <w:tcW w:w="1764" w:type="dxa"/>
          </w:tcPr>
          <w:p w:rsidR="00302750" w:rsidRDefault="00922B95">
            <w:pPr>
              <w:pStyle w:val="TableParagraph"/>
              <w:ind w:left="647" w:right="646"/>
              <w:jc w:val="center"/>
              <w:rPr>
                <w:sz w:val="21"/>
              </w:rPr>
            </w:pPr>
            <w:r>
              <w:rPr>
                <w:sz w:val="21"/>
              </w:rPr>
              <w:t>金额</w:t>
            </w:r>
          </w:p>
        </w:tc>
        <w:tc>
          <w:tcPr>
            <w:tcW w:w="2494" w:type="dxa"/>
          </w:tcPr>
          <w:p w:rsidR="00302750" w:rsidRDefault="00922B95">
            <w:pPr>
              <w:pStyle w:val="TableParagraph"/>
              <w:ind w:left="487" w:right="486"/>
              <w:jc w:val="center"/>
              <w:rPr>
                <w:sz w:val="21"/>
              </w:rPr>
            </w:pPr>
            <w:r>
              <w:rPr>
                <w:sz w:val="21"/>
              </w:rPr>
              <w:t>款项性质和用途</w:t>
            </w:r>
          </w:p>
        </w:tc>
        <w:tc>
          <w:tcPr>
            <w:tcW w:w="1591" w:type="dxa"/>
          </w:tcPr>
          <w:p w:rsidR="00302750" w:rsidRDefault="00922B95">
            <w:pPr>
              <w:pStyle w:val="TableParagraph"/>
              <w:ind w:left="383" w:right="381"/>
              <w:jc w:val="center"/>
              <w:rPr>
                <w:sz w:val="21"/>
              </w:rPr>
            </w:pPr>
            <w:r>
              <w:rPr>
                <w:sz w:val="21"/>
              </w:rPr>
              <w:t>账龄</w:t>
            </w:r>
          </w:p>
        </w:tc>
      </w:tr>
      <w:tr w:rsidR="00302750">
        <w:trPr>
          <w:trHeight w:hRule="exact" w:val="406"/>
        </w:trPr>
        <w:tc>
          <w:tcPr>
            <w:tcW w:w="3214" w:type="dxa"/>
          </w:tcPr>
          <w:p w:rsidR="00302750" w:rsidRDefault="00922B95">
            <w:pPr>
              <w:pStyle w:val="TableParagraph"/>
              <w:ind w:left="1057" w:right="1056"/>
              <w:jc w:val="center"/>
              <w:rPr>
                <w:sz w:val="21"/>
              </w:rPr>
            </w:pPr>
            <w:r>
              <w:rPr>
                <w:sz w:val="21"/>
              </w:rPr>
              <w:t>耿志才</w:t>
            </w:r>
          </w:p>
        </w:tc>
        <w:tc>
          <w:tcPr>
            <w:tcW w:w="1764" w:type="dxa"/>
          </w:tcPr>
          <w:p w:rsidR="00302750" w:rsidRDefault="00922B95">
            <w:pPr>
              <w:pStyle w:val="TableParagraph"/>
              <w:spacing w:before="72"/>
              <w:ind w:right="99"/>
              <w:jc w:val="right"/>
              <w:rPr>
                <w:rFonts w:ascii="Arial Narrow"/>
                <w:sz w:val="21"/>
              </w:rPr>
            </w:pPr>
            <w:r>
              <w:rPr>
                <w:rFonts w:ascii="Arial Narrow"/>
                <w:sz w:val="21"/>
              </w:rPr>
              <w:t>4,000.00</w:t>
            </w:r>
          </w:p>
        </w:tc>
        <w:tc>
          <w:tcPr>
            <w:tcW w:w="2494" w:type="dxa"/>
          </w:tcPr>
          <w:p w:rsidR="00302750" w:rsidRDefault="00922B95">
            <w:pPr>
              <w:pStyle w:val="TableParagraph"/>
              <w:ind w:left="487" w:right="483"/>
              <w:jc w:val="center"/>
              <w:rPr>
                <w:sz w:val="21"/>
              </w:rPr>
            </w:pPr>
            <w:r>
              <w:rPr>
                <w:sz w:val="21"/>
              </w:rPr>
              <w:t>招生备用金</w:t>
            </w:r>
          </w:p>
        </w:tc>
        <w:tc>
          <w:tcPr>
            <w:tcW w:w="1591" w:type="dxa"/>
          </w:tcPr>
          <w:p w:rsidR="00302750" w:rsidRDefault="00922B95">
            <w:pPr>
              <w:pStyle w:val="TableParagraph"/>
              <w:ind w:left="385" w:right="381"/>
              <w:jc w:val="center"/>
              <w:rPr>
                <w:sz w:val="21"/>
              </w:rPr>
            </w:pPr>
            <w:r>
              <w:rPr>
                <w:rFonts w:ascii="Arial Narrow" w:eastAsia="Arial Narrow"/>
                <w:sz w:val="21"/>
              </w:rPr>
              <w:t xml:space="preserve">3 </w:t>
            </w:r>
            <w:r>
              <w:rPr>
                <w:sz w:val="21"/>
              </w:rPr>
              <w:t>年以上</w:t>
            </w:r>
          </w:p>
        </w:tc>
      </w:tr>
      <w:tr w:rsidR="00302750">
        <w:trPr>
          <w:trHeight w:hRule="exact" w:val="408"/>
        </w:trPr>
        <w:tc>
          <w:tcPr>
            <w:tcW w:w="3214" w:type="dxa"/>
          </w:tcPr>
          <w:p w:rsidR="00302750" w:rsidRDefault="00922B95">
            <w:pPr>
              <w:pStyle w:val="TableParagraph"/>
              <w:ind w:left="1057" w:right="1056"/>
              <w:jc w:val="center"/>
              <w:rPr>
                <w:sz w:val="21"/>
              </w:rPr>
            </w:pPr>
            <w:r>
              <w:rPr>
                <w:sz w:val="21"/>
              </w:rPr>
              <w:t>杜连生</w:t>
            </w:r>
          </w:p>
        </w:tc>
        <w:tc>
          <w:tcPr>
            <w:tcW w:w="1764" w:type="dxa"/>
          </w:tcPr>
          <w:p w:rsidR="00302750" w:rsidRDefault="00922B95">
            <w:pPr>
              <w:pStyle w:val="TableParagraph"/>
              <w:spacing w:before="74"/>
              <w:ind w:right="99"/>
              <w:jc w:val="right"/>
              <w:rPr>
                <w:rFonts w:ascii="Arial Narrow"/>
                <w:sz w:val="21"/>
              </w:rPr>
            </w:pPr>
            <w:r>
              <w:rPr>
                <w:rFonts w:ascii="Arial Narrow"/>
                <w:sz w:val="21"/>
              </w:rPr>
              <w:t>30,000.00</w:t>
            </w:r>
          </w:p>
        </w:tc>
        <w:tc>
          <w:tcPr>
            <w:tcW w:w="2494" w:type="dxa"/>
          </w:tcPr>
          <w:p w:rsidR="00302750" w:rsidRDefault="00922B95">
            <w:pPr>
              <w:pStyle w:val="TableParagraph"/>
              <w:ind w:left="487" w:right="483"/>
              <w:jc w:val="center"/>
              <w:rPr>
                <w:sz w:val="21"/>
              </w:rPr>
            </w:pPr>
            <w:r>
              <w:rPr>
                <w:sz w:val="21"/>
              </w:rPr>
              <w:t>招生备用金</w:t>
            </w:r>
          </w:p>
        </w:tc>
        <w:tc>
          <w:tcPr>
            <w:tcW w:w="1591" w:type="dxa"/>
          </w:tcPr>
          <w:p w:rsidR="00302750" w:rsidRDefault="00922B95">
            <w:pPr>
              <w:pStyle w:val="TableParagraph"/>
              <w:ind w:left="385" w:right="381"/>
              <w:jc w:val="center"/>
              <w:rPr>
                <w:sz w:val="21"/>
              </w:rPr>
            </w:pPr>
            <w:r>
              <w:rPr>
                <w:rFonts w:ascii="Arial Narrow" w:eastAsia="Arial Narrow"/>
                <w:sz w:val="21"/>
              </w:rPr>
              <w:t xml:space="preserve">3 </w:t>
            </w:r>
            <w:r>
              <w:rPr>
                <w:sz w:val="21"/>
              </w:rPr>
              <w:t>年以上</w:t>
            </w:r>
          </w:p>
        </w:tc>
      </w:tr>
      <w:tr w:rsidR="00302750">
        <w:trPr>
          <w:trHeight w:hRule="exact" w:val="406"/>
        </w:trPr>
        <w:tc>
          <w:tcPr>
            <w:tcW w:w="3214" w:type="dxa"/>
          </w:tcPr>
          <w:p w:rsidR="00302750" w:rsidRDefault="00922B95">
            <w:pPr>
              <w:pStyle w:val="TableParagraph"/>
              <w:ind w:left="1057" w:right="1056"/>
              <w:jc w:val="center"/>
              <w:rPr>
                <w:sz w:val="21"/>
              </w:rPr>
            </w:pPr>
            <w:r>
              <w:rPr>
                <w:sz w:val="21"/>
              </w:rPr>
              <w:t>杨之祥</w:t>
            </w:r>
          </w:p>
        </w:tc>
        <w:tc>
          <w:tcPr>
            <w:tcW w:w="1764" w:type="dxa"/>
          </w:tcPr>
          <w:p w:rsidR="00302750" w:rsidRDefault="00922B95">
            <w:pPr>
              <w:pStyle w:val="TableParagraph"/>
              <w:spacing w:before="72"/>
              <w:ind w:right="99"/>
              <w:jc w:val="right"/>
              <w:rPr>
                <w:rFonts w:ascii="Arial Narrow"/>
                <w:sz w:val="21"/>
              </w:rPr>
            </w:pPr>
            <w:r>
              <w:rPr>
                <w:rFonts w:ascii="Arial Narrow"/>
                <w:sz w:val="21"/>
              </w:rPr>
              <w:t>20,740.00</w:t>
            </w:r>
          </w:p>
        </w:tc>
        <w:tc>
          <w:tcPr>
            <w:tcW w:w="2494" w:type="dxa"/>
          </w:tcPr>
          <w:p w:rsidR="00302750" w:rsidRDefault="00922B95">
            <w:pPr>
              <w:pStyle w:val="TableParagraph"/>
              <w:ind w:left="487" w:right="483"/>
              <w:jc w:val="center"/>
              <w:rPr>
                <w:sz w:val="21"/>
              </w:rPr>
            </w:pPr>
            <w:r>
              <w:rPr>
                <w:sz w:val="21"/>
              </w:rPr>
              <w:t>招生备用金</w:t>
            </w:r>
          </w:p>
        </w:tc>
        <w:tc>
          <w:tcPr>
            <w:tcW w:w="1591" w:type="dxa"/>
          </w:tcPr>
          <w:p w:rsidR="00302750" w:rsidRDefault="00922B95">
            <w:pPr>
              <w:pStyle w:val="TableParagraph"/>
              <w:ind w:left="385" w:right="381"/>
              <w:jc w:val="center"/>
              <w:rPr>
                <w:sz w:val="21"/>
              </w:rPr>
            </w:pPr>
            <w:r>
              <w:rPr>
                <w:rFonts w:ascii="Arial Narrow" w:eastAsia="Arial Narrow"/>
                <w:sz w:val="21"/>
              </w:rPr>
              <w:t xml:space="preserve">3 </w:t>
            </w:r>
            <w:r>
              <w:rPr>
                <w:sz w:val="21"/>
              </w:rPr>
              <w:t>年以上</w:t>
            </w:r>
          </w:p>
        </w:tc>
      </w:tr>
      <w:tr w:rsidR="00302750">
        <w:trPr>
          <w:trHeight w:hRule="exact" w:val="408"/>
        </w:trPr>
        <w:tc>
          <w:tcPr>
            <w:tcW w:w="3214" w:type="dxa"/>
          </w:tcPr>
          <w:p w:rsidR="00302750" w:rsidRDefault="00922B95">
            <w:pPr>
              <w:pStyle w:val="TableParagraph"/>
              <w:ind w:left="1057" w:right="1056"/>
              <w:jc w:val="center"/>
              <w:rPr>
                <w:sz w:val="21"/>
              </w:rPr>
            </w:pPr>
            <w:r>
              <w:rPr>
                <w:sz w:val="21"/>
              </w:rPr>
              <w:t>金桂生</w:t>
            </w:r>
          </w:p>
        </w:tc>
        <w:tc>
          <w:tcPr>
            <w:tcW w:w="1764" w:type="dxa"/>
          </w:tcPr>
          <w:p w:rsidR="00302750" w:rsidRDefault="00922B95">
            <w:pPr>
              <w:pStyle w:val="TableParagraph"/>
              <w:spacing w:before="74"/>
              <w:ind w:right="99"/>
              <w:jc w:val="right"/>
              <w:rPr>
                <w:rFonts w:ascii="Arial Narrow"/>
                <w:sz w:val="21"/>
              </w:rPr>
            </w:pPr>
            <w:r>
              <w:rPr>
                <w:rFonts w:ascii="Arial Narrow"/>
                <w:sz w:val="21"/>
              </w:rPr>
              <w:t>24,315.00</w:t>
            </w:r>
          </w:p>
        </w:tc>
        <w:tc>
          <w:tcPr>
            <w:tcW w:w="2494" w:type="dxa"/>
          </w:tcPr>
          <w:p w:rsidR="00302750" w:rsidRDefault="00922B95">
            <w:pPr>
              <w:pStyle w:val="TableParagraph"/>
              <w:ind w:left="487" w:right="483"/>
              <w:jc w:val="center"/>
              <w:rPr>
                <w:sz w:val="21"/>
              </w:rPr>
            </w:pPr>
            <w:r>
              <w:rPr>
                <w:sz w:val="21"/>
              </w:rPr>
              <w:t>招生备用金</w:t>
            </w:r>
          </w:p>
        </w:tc>
        <w:tc>
          <w:tcPr>
            <w:tcW w:w="1591" w:type="dxa"/>
          </w:tcPr>
          <w:p w:rsidR="00302750" w:rsidRDefault="00922B95">
            <w:pPr>
              <w:pStyle w:val="TableParagraph"/>
              <w:ind w:left="385" w:right="381"/>
              <w:jc w:val="center"/>
              <w:rPr>
                <w:sz w:val="21"/>
              </w:rPr>
            </w:pPr>
            <w:r>
              <w:rPr>
                <w:rFonts w:ascii="Arial Narrow" w:eastAsia="Arial Narrow"/>
                <w:sz w:val="21"/>
              </w:rPr>
              <w:t xml:space="preserve">3 </w:t>
            </w:r>
            <w:r>
              <w:rPr>
                <w:sz w:val="21"/>
              </w:rPr>
              <w:t>年以上</w:t>
            </w:r>
          </w:p>
        </w:tc>
      </w:tr>
      <w:tr w:rsidR="00302750">
        <w:trPr>
          <w:trHeight w:hRule="exact" w:val="406"/>
        </w:trPr>
        <w:tc>
          <w:tcPr>
            <w:tcW w:w="3214" w:type="dxa"/>
          </w:tcPr>
          <w:p w:rsidR="00302750" w:rsidRDefault="00922B95">
            <w:pPr>
              <w:pStyle w:val="TableParagraph"/>
              <w:ind w:left="1057" w:right="1056"/>
              <w:jc w:val="center"/>
              <w:rPr>
                <w:sz w:val="21"/>
              </w:rPr>
            </w:pPr>
            <w:r>
              <w:rPr>
                <w:sz w:val="21"/>
              </w:rPr>
              <w:t>黎平衡</w:t>
            </w:r>
          </w:p>
        </w:tc>
        <w:tc>
          <w:tcPr>
            <w:tcW w:w="1764" w:type="dxa"/>
          </w:tcPr>
          <w:p w:rsidR="00302750" w:rsidRDefault="00922B95">
            <w:pPr>
              <w:pStyle w:val="TableParagraph"/>
              <w:spacing w:before="74"/>
              <w:ind w:right="99"/>
              <w:jc w:val="right"/>
              <w:rPr>
                <w:rFonts w:ascii="Arial Narrow"/>
                <w:sz w:val="21"/>
              </w:rPr>
            </w:pPr>
            <w:r>
              <w:rPr>
                <w:rFonts w:ascii="Arial Narrow"/>
                <w:sz w:val="21"/>
              </w:rPr>
              <w:t>24,500.00</w:t>
            </w:r>
          </w:p>
        </w:tc>
        <w:tc>
          <w:tcPr>
            <w:tcW w:w="2494" w:type="dxa"/>
          </w:tcPr>
          <w:p w:rsidR="00302750" w:rsidRDefault="00922B95">
            <w:pPr>
              <w:pStyle w:val="TableParagraph"/>
              <w:ind w:left="487" w:right="483"/>
              <w:jc w:val="center"/>
              <w:rPr>
                <w:sz w:val="21"/>
              </w:rPr>
            </w:pPr>
            <w:r>
              <w:rPr>
                <w:sz w:val="21"/>
              </w:rPr>
              <w:t>招生备用金</w:t>
            </w:r>
          </w:p>
        </w:tc>
        <w:tc>
          <w:tcPr>
            <w:tcW w:w="1591" w:type="dxa"/>
          </w:tcPr>
          <w:p w:rsidR="00302750" w:rsidRDefault="00922B95">
            <w:pPr>
              <w:pStyle w:val="TableParagraph"/>
              <w:ind w:left="385" w:right="381"/>
              <w:jc w:val="center"/>
              <w:rPr>
                <w:sz w:val="21"/>
              </w:rPr>
            </w:pPr>
            <w:r>
              <w:rPr>
                <w:rFonts w:ascii="Arial Narrow" w:eastAsia="Arial Narrow"/>
                <w:sz w:val="21"/>
              </w:rPr>
              <w:t xml:space="preserve">3 </w:t>
            </w:r>
            <w:r>
              <w:rPr>
                <w:sz w:val="21"/>
              </w:rPr>
              <w:t>年以上</w:t>
            </w:r>
          </w:p>
        </w:tc>
      </w:tr>
      <w:tr w:rsidR="00302750">
        <w:trPr>
          <w:trHeight w:hRule="exact" w:val="408"/>
        </w:trPr>
        <w:tc>
          <w:tcPr>
            <w:tcW w:w="3214" w:type="dxa"/>
          </w:tcPr>
          <w:p w:rsidR="00302750" w:rsidRDefault="00922B95">
            <w:pPr>
              <w:pStyle w:val="TableParagraph"/>
              <w:spacing w:before="30"/>
              <w:ind w:left="1057" w:right="1056"/>
              <w:jc w:val="center"/>
              <w:rPr>
                <w:sz w:val="21"/>
              </w:rPr>
            </w:pPr>
            <w:r>
              <w:rPr>
                <w:sz w:val="21"/>
              </w:rPr>
              <w:t>尚子俊</w:t>
            </w:r>
          </w:p>
        </w:tc>
        <w:tc>
          <w:tcPr>
            <w:tcW w:w="1764" w:type="dxa"/>
          </w:tcPr>
          <w:p w:rsidR="00302750" w:rsidRDefault="00922B95">
            <w:pPr>
              <w:pStyle w:val="TableParagraph"/>
              <w:spacing w:before="74"/>
              <w:ind w:right="99"/>
              <w:jc w:val="right"/>
              <w:rPr>
                <w:rFonts w:ascii="Arial Narrow"/>
                <w:sz w:val="21"/>
              </w:rPr>
            </w:pPr>
            <w:r>
              <w:rPr>
                <w:rFonts w:ascii="Arial Narrow"/>
                <w:sz w:val="21"/>
              </w:rPr>
              <w:t>1,020.00</w:t>
            </w:r>
          </w:p>
        </w:tc>
        <w:tc>
          <w:tcPr>
            <w:tcW w:w="2494" w:type="dxa"/>
          </w:tcPr>
          <w:p w:rsidR="00302750" w:rsidRDefault="00922B95">
            <w:pPr>
              <w:pStyle w:val="TableParagraph"/>
              <w:spacing w:before="30"/>
              <w:ind w:left="487" w:right="483"/>
              <w:jc w:val="center"/>
              <w:rPr>
                <w:sz w:val="21"/>
              </w:rPr>
            </w:pPr>
            <w:r>
              <w:rPr>
                <w:sz w:val="21"/>
              </w:rPr>
              <w:t>招生备用金</w:t>
            </w:r>
          </w:p>
        </w:tc>
        <w:tc>
          <w:tcPr>
            <w:tcW w:w="1591" w:type="dxa"/>
          </w:tcPr>
          <w:p w:rsidR="00302750" w:rsidRDefault="00922B95">
            <w:pPr>
              <w:pStyle w:val="TableParagraph"/>
              <w:spacing w:before="30"/>
              <w:ind w:left="385" w:right="381"/>
              <w:jc w:val="center"/>
              <w:rPr>
                <w:sz w:val="21"/>
              </w:rPr>
            </w:pPr>
            <w:r>
              <w:rPr>
                <w:rFonts w:ascii="Arial Narrow" w:eastAsia="Arial Narrow"/>
                <w:sz w:val="21"/>
              </w:rPr>
              <w:t xml:space="preserve">3 </w:t>
            </w:r>
            <w:r>
              <w:rPr>
                <w:sz w:val="21"/>
              </w:rPr>
              <w:t>年以上</w:t>
            </w:r>
          </w:p>
        </w:tc>
      </w:tr>
      <w:tr w:rsidR="00302750">
        <w:trPr>
          <w:trHeight w:hRule="exact" w:val="408"/>
        </w:trPr>
        <w:tc>
          <w:tcPr>
            <w:tcW w:w="3214" w:type="dxa"/>
          </w:tcPr>
          <w:p w:rsidR="00302750" w:rsidRDefault="00922B95">
            <w:pPr>
              <w:pStyle w:val="TableParagraph"/>
              <w:ind w:left="1057" w:right="1056"/>
              <w:jc w:val="center"/>
              <w:rPr>
                <w:sz w:val="21"/>
              </w:rPr>
            </w:pPr>
            <w:r>
              <w:rPr>
                <w:sz w:val="21"/>
              </w:rPr>
              <w:t>张磊</w:t>
            </w:r>
          </w:p>
        </w:tc>
        <w:tc>
          <w:tcPr>
            <w:tcW w:w="1764" w:type="dxa"/>
          </w:tcPr>
          <w:p w:rsidR="00302750" w:rsidRDefault="00922B95">
            <w:pPr>
              <w:pStyle w:val="TableParagraph"/>
              <w:spacing w:before="74"/>
              <w:ind w:right="99"/>
              <w:jc w:val="right"/>
              <w:rPr>
                <w:rFonts w:ascii="Arial Narrow"/>
                <w:sz w:val="21"/>
              </w:rPr>
            </w:pPr>
            <w:r>
              <w:rPr>
                <w:rFonts w:ascii="Arial Narrow"/>
                <w:sz w:val="21"/>
              </w:rPr>
              <w:t>10,000.00</w:t>
            </w:r>
          </w:p>
        </w:tc>
        <w:tc>
          <w:tcPr>
            <w:tcW w:w="2494" w:type="dxa"/>
          </w:tcPr>
          <w:p w:rsidR="00302750" w:rsidRDefault="00922B95">
            <w:pPr>
              <w:pStyle w:val="TableParagraph"/>
              <w:ind w:left="487" w:right="483"/>
              <w:jc w:val="center"/>
              <w:rPr>
                <w:sz w:val="21"/>
              </w:rPr>
            </w:pPr>
            <w:r>
              <w:rPr>
                <w:sz w:val="21"/>
              </w:rPr>
              <w:t>招生备用金</w:t>
            </w:r>
          </w:p>
        </w:tc>
        <w:tc>
          <w:tcPr>
            <w:tcW w:w="1591" w:type="dxa"/>
          </w:tcPr>
          <w:p w:rsidR="00302750" w:rsidRDefault="00922B95">
            <w:pPr>
              <w:pStyle w:val="TableParagraph"/>
              <w:ind w:left="385" w:right="381"/>
              <w:jc w:val="center"/>
              <w:rPr>
                <w:sz w:val="21"/>
              </w:rPr>
            </w:pPr>
            <w:r>
              <w:rPr>
                <w:rFonts w:ascii="Arial Narrow" w:eastAsia="Arial Narrow"/>
                <w:sz w:val="21"/>
              </w:rPr>
              <w:t xml:space="preserve">3 </w:t>
            </w:r>
            <w:r>
              <w:rPr>
                <w:sz w:val="21"/>
              </w:rPr>
              <w:t>年以上</w:t>
            </w:r>
          </w:p>
        </w:tc>
      </w:tr>
      <w:tr w:rsidR="00302750">
        <w:trPr>
          <w:trHeight w:hRule="exact" w:val="406"/>
        </w:trPr>
        <w:tc>
          <w:tcPr>
            <w:tcW w:w="3214" w:type="dxa"/>
          </w:tcPr>
          <w:p w:rsidR="00302750" w:rsidRDefault="00922B95">
            <w:pPr>
              <w:pStyle w:val="TableParagraph"/>
              <w:ind w:left="1057" w:right="1057"/>
              <w:jc w:val="center"/>
              <w:rPr>
                <w:sz w:val="21"/>
              </w:rPr>
            </w:pPr>
            <w:r>
              <w:rPr>
                <w:sz w:val="21"/>
              </w:rPr>
              <w:t>廊坊大学城</w:t>
            </w:r>
          </w:p>
        </w:tc>
        <w:tc>
          <w:tcPr>
            <w:tcW w:w="1764" w:type="dxa"/>
          </w:tcPr>
          <w:p w:rsidR="00302750" w:rsidRDefault="00922B95">
            <w:pPr>
              <w:pStyle w:val="TableParagraph"/>
              <w:spacing w:before="72"/>
              <w:ind w:right="99"/>
              <w:jc w:val="right"/>
              <w:rPr>
                <w:rFonts w:ascii="Arial Narrow"/>
                <w:sz w:val="21"/>
              </w:rPr>
            </w:pPr>
            <w:r>
              <w:rPr>
                <w:rFonts w:ascii="Arial Narrow"/>
                <w:sz w:val="21"/>
              </w:rPr>
              <w:t>200,000.00</w:t>
            </w:r>
          </w:p>
        </w:tc>
        <w:tc>
          <w:tcPr>
            <w:tcW w:w="2494" w:type="dxa"/>
          </w:tcPr>
          <w:p w:rsidR="00302750" w:rsidRDefault="00922B95">
            <w:pPr>
              <w:pStyle w:val="TableParagraph"/>
              <w:ind w:left="487" w:right="486"/>
              <w:jc w:val="center"/>
              <w:rPr>
                <w:sz w:val="21"/>
              </w:rPr>
            </w:pPr>
            <w:r>
              <w:rPr>
                <w:sz w:val="21"/>
              </w:rPr>
              <w:t>押金</w:t>
            </w:r>
          </w:p>
        </w:tc>
        <w:tc>
          <w:tcPr>
            <w:tcW w:w="1591" w:type="dxa"/>
          </w:tcPr>
          <w:p w:rsidR="00302750" w:rsidRDefault="00922B95">
            <w:pPr>
              <w:pStyle w:val="TableParagraph"/>
              <w:ind w:left="385" w:right="381"/>
              <w:jc w:val="center"/>
              <w:rPr>
                <w:sz w:val="21"/>
              </w:rPr>
            </w:pPr>
            <w:r>
              <w:rPr>
                <w:rFonts w:ascii="Arial Narrow" w:eastAsia="Arial Narrow"/>
                <w:sz w:val="21"/>
              </w:rPr>
              <w:t xml:space="preserve">3 </w:t>
            </w:r>
            <w:r>
              <w:rPr>
                <w:sz w:val="21"/>
              </w:rPr>
              <w:t>年以上</w:t>
            </w:r>
          </w:p>
        </w:tc>
      </w:tr>
      <w:tr w:rsidR="00302750">
        <w:trPr>
          <w:trHeight w:hRule="exact" w:val="408"/>
        </w:trPr>
        <w:tc>
          <w:tcPr>
            <w:tcW w:w="3214" w:type="dxa"/>
          </w:tcPr>
          <w:p w:rsidR="00302750" w:rsidRDefault="00922B95">
            <w:pPr>
              <w:pStyle w:val="TableParagraph"/>
              <w:ind w:left="1057" w:right="1056"/>
              <w:jc w:val="center"/>
              <w:rPr>
                <w:sz w:val="21"/>
              </w:rPr>
            </w:pPr>
            <w:r>
              <w:rPr>
                <w:sz w:val="21"/>
              </w:rPr>
              <w:t>合计</w:t>
            </w:r>
          </w:p>
        </w:tc>
        <w:tc>
          <w:tcPr>
            <w:tcW w:w="1764" w:type="dxa"/>
          </w:tcPr>
          <w:p w:rsidR="00302750" w:rsidRDefault="00922B95">
            <w:pPr>
              <w:pStyle w:val="TableParagraph"/>
              <w:spacing w:before="74"/>
              <w:ind w:right="99"/>
              <w:jc w:val="right"/>
              <w:rPr>
                <w:rFonts w:ascii="Arial Narrow"/>
                <w:sz w:val="21"/>
              </w:rPr>
            </w:pPr>
            <w:r>
              <w:rPr>
                <w:rFonts w:ascii="Arial Narrow"/>
                <w:sz w:val="21"/>
              </w:rPr>
              <w:t>314,575.00</w:t>
            </w:r>
          </w:p>
        </w:tc>
        <w:tc>
          <w:tcPr>
            <w:tcW w:w="2494" w:type="dxa"/>
          </w:tcPr>
          <w:p w:rsidR="00302750" w:rsidRDefault="00302750"/>
        </w:tc>
        <w:tc>
          <w:tcPr>
            <w:tcW w:w="1591" w:type="dxa"/>
          </w:tcPr>
          <w:p w:rsidR="00302750" w:rsidRDefault="00302750"/>
        </w:tc>
      </w:tr>
    </w:tbl>
    <w:p w:rsidR="00302750" w:rsidRDefault="00302750">
      <w:pPr>
        <w:pStyle w:val="a3"/>
        <w:rPr>
          <w:sz w:val="7"/>
        </w:rPr>
      </w:pPr>
    </w:p>
    <w:p w:rsidR="00302750" w:rsidRDefault="00922B95">
      <w:pPr>
        <w:pStyle w:val="a3"/>
        <w:spacing w:before="26" w:line="415" w:lineRule="auto"/>
        <w:ind w:left="220" w:right="390" w:firstLine="479"/>
        <w:jc w:val="both"/>
        <w:rPr>
          <w:lang w:eastAsia="zh-CN"/>
        </w:rPr>
      </w:pPr>
      <w:r>
        <w:rPr>
          <w:lang w:eastAsia="zh-CN"/>
        </w:rPr>
        <w:t>备注</w:t>
      </w:r>
      <w:r>
        <w:rPr>
          <w:spacing w:val="-24"/>
          <w:lang w:eastAsia="zh-CN"/>
        </w:rPr>
        <w:t>：</w:t>
      </w:r>
      <w:r>
        <w:rPr>
          <w:lang w:eastAsia="zh-CN"/>
        </w:rPr>
        <w:t>①截止</w:t>
      </w:r>
      <w:r>
        <w:rPr>
          <w:spacing w:val="-60"/>
          <w:lang w:eastAsia="zh-CN"/>
        </w:rPr>
        <w:t xml:space="preserve"> </w:t>
      </w:r>
      <w:r>
        <w:rPr>
          <w:lang w:eastAsia="zh-CN"/>
        </w:rPr>
        <w:t>2023</w:t>
      </w:r>
      <w:r>
        <w:rPr>
          <w:spacing w:val="-60"/>
          <w:lang w:eastAsia="zh-CN"/>
        </w:rPr>
        <w:t xml:space="preserve"> </w:t>
      </w:r>
      <w:r>
        <w:rPr>
          <w:lang w:eastAsia="zh-CN"/>
        </w:rPr>
        <w:t>年</w:t>
      </w:r>
      <w:r>
        <w:rPr>
          <w:spacing w:val="-60"/>
          <w:lang w:eastAsia="zh-CN"/>
        </w:rPr>
        <w:t xml:space="preserve"> </w:t>
      </w:r>
      <w:r>
        <w:rPr>
          <w:lang w:eastAsia="zh-CN"/>
        </w:rPr>
        <w:t>12</w:t>
      </w:r>
      <w:r>
        <w:rPr>
          <w:spacing w:val="-60"/>
          <w:lang w:eastAsia="zh-CN"/>
        </w:rPr>
        <w:t xml:space="preserve"> </w:t>
      </w:r>
      <w:r>
        <w:rPr>
          <w:lang w:eastAsia="zh-CN"/>
        </w:rPr>
        <w:t>月</w:t>
      </w:r>
      <w:r>
        <w:rPr>
          <w:spacing w:val="-60"/>
          <w:lang w:eastAsia="zh-CN"/>
        </w:rPr>
        <w:t xml:space="preserve"> </w:t>
      </w:r>
      <w:r>
        <w:rPr>
          <w:lang w:eastAsia="zh-CN"/>
        </w:rPr>
        <w:t>31</w:t>
      </w:r>
      <w:r>
        <w:rPr>
          <w:spacing w:val="-60"/>
          <w:lang w:eastAsia="zh-CN"/>
        </w:rPr>
        <w:t xml:space="preserve"> </w:t>
      </w:r>
      <w:r>
        <w:rPr>
          <w:lang w:eastAsia="zh-CN"/>
        </w:rPr>
        <w:t>日其他应收款中个人借款余额</w:t>
      </w:r>
      <w:r>
        <w:rPr>
          <w:spacing w:val="-60"/>
          <w:lang w:eastAsia="zh-CN"/>
        </w:rPr>
        <w:t xml:space="preserve"> </w:t>
      </w:r>
      <w:r>
        <w:rPr>
          <w:lang w:eastAsia="zh-CN"/>
        </w:rPr>
        <w:t>114,575.00</w:t>
      </w:r>
      <w:r>
        <w:rPr>
          <w:spacing w:val="-60"/>
          <w:lang w:eastAsia="zh-CN"/>
        </w:rPr>
        <w:t xml:space="preserve"> </w:t>
      </w:r>
      <w:r>
        <w:rPr>
          <w:lang w:eastAsia="zh-CN"/>
        </w:rPr>
        <w:t>元</w:t>
      </w:r>
      <w:r>
        <w:rPr>
          <w:spacing w:val="-24"/>
          <w:lang w:eastAsia="zh-CN"/>
        </w:rPr>
        <w:t>，</w:t>
      </w:r>
      <w:r>
        <w:rPr>
          <w:lang w:eastAsia="zh-CN"/>
        </w:rPr>
        <w:t>为本学院原聘用的招生人员</w:t>
      </w:r>
      <w:r>
        <w:rPr>
          <w:spacing w:val="-17"/>
          <w:lang w:eastAsia="zh-CN"/>
        </w:rPr>
        <w:t>，</w:t>
      </w:r>
      <w:r>
        <w:rPr>
          <w:lang w:eastAsia="zh-CN"/>
        </w:rPr>
        <w:t>借款用途为扩大招生使用</w:t>
      </w:r>
      <w:r>
        <w:rPr>
          <w:spacing w:val="-17"/>
          <w:lang w:eastAsia="zh-CN"/>
        </w:rPr>
        <w:t>，</w:t>
      </w:r>
      <w:r>
        <w:rPr>
          <w:lang w:eastAsia="zh-CN"/>
        </w:rPr>
        <w:t>后因本学院运营状况不佳</w:t>
      </w:r>
      <w:r>
        <w:rPr>
          <w:spacing w:val="-17"/>
          <w:lang w:eastAsia="zh-CN"/>
        </w:rPr>
        <w:t>，</w:t>
      </w:r>
      <w:r>
        <w:rPr>
          <w:lang w:eastAsia="zh-CN"/>
        </w:rPr>
        <w:t>招生情况不良</w:t>
      </w:r>
      <w:r>
        <w:rPr>
          <w:spacing w:val="-17"/>
          <w:lang w:eastAsia="zh-CN"/>
        </w:rPr>
        <w:t>，</w:t>
      </w:r>
      <w:r>
        <w:rPr>
          <w:lang w:eastAsia="zh-CN"/>
        </w:rPr>
        <w:t>聘用人员未将当时借款还回</w:t>
      </w:r>
      <w:r>
        <w:rPr>
          <w:spacing w:val="-17"/>
          <w:lang w:eastAsia="zh-CN"/>
        </w:rPr>
        <w:t>，</w:t>
      </w:r>
      <w:r>
        <w:rPr>
          <w:lang w:eastAsia="zh-CN"/>
        </w:rPr>
        <w:t>目前正在核实借款人信息</w:t>
      </w:r>
      <w:r>
        <w:rPr>
          <w:spacing w:val="-17"/>
          <w:lang w:eastAsia="zh-CN"/>
        </w:rPr>
        <w:t>，</w:t>
      </w:r>
      <w:r>
        <w:rPr>
          <w:lang w:eastAsia="zh-CN"/>
        </w:rPr>
        <w:t>待情况核实清楚后召开本单位董事会后进行处理；②本学院应收廊坊大学城押金</w:t>
      </w:r>
      <w:r>
        <w:rPr>
          <w:spacing w:val="-23"/>
          <w:lang w:eastAsia="zh-CN"/>
        </w:rPr>
        <w:t xml:space="preserve"> </w:t>
      </w:r>
      <w:r>
        <w:rPr>
          <w:lang w:eastAsia="zh-CN"/>
        </w:rPr>
        <w:t>200,000.00</w:t>
      </w:r>
      <w:r>
        <w:rPr>
          <w:spacing w:val="-24"/>
          <w:lang w:eastAsia="zh-CN"/>
        </w:rPr>
        <w:t xml:space="preserve"> </w:t>
      </w:r>
      <w:r>
        <w:rPr>
          <w:lang w:eastAsia="zh-CN"/>
        </w:rPr>
        <w:t>元，属于本学院单方面违约已无法收回，现双方正在就解约事项商议解决方案。</w:t>
      </w:r>
    </w:p>
    <w:p w:rsidR="00302750" w:rsidRDefault="00922B95">
      <w:pPr>
        <w:pStyle w:val="a3"/>
        <w:tabs>
          <w:tab w:val="left" w:pos="8331"/>
        </w:tabs>
        <w:spacing w:before="212"/>
        <w:ind w:left="700"/>
        <w:rPr>
          <w:lang w:eastAsia="zh-CN"/>
        </w:rPr>
      </w:pPr>
      <w:r>
        <w:rPr>
          <w:lang w:eastAsia="zh-CN"/>
        </w:rPr>
        <w:t>（</w:t>
      </w:r>
      <w:r>
        <w:rPr>
          <w:rFonts w:ascii="Arial Narrow" w:eastAsia="Arial Narrow"/>
          <w:lang w:eastAsia="zh-CN"/>
        </w:rPr>
        <w:t>5</w:t>
      </w:r>
      <w:r>
        <w:rPr>
          <w:lang w:eastAsia="zh-CN"/>
        </w:rPr>
        <w:t>）固定资产年末原值</w:t>
      </w:r>
      <w:r>
        <w:rPr>
          <w:spacing w:val="-62"/>
          <w:lang w:eastAsia="zh-CN"/>
        </w:rPr>
        <w:t xml:space="preserve"> </w:t>
      </w:r>
      <w:r>
        <w:rPr>
          <w:rFonts w:ascii="Arial Narrow" w:eastAsia="Arial Narrow"/>
          <w:lang w:eastAsia="zh-CN"/>
        </w:rPr>
        <w:t>507,638.00</w:t>
      </w:r>
      <w:r>
        <w:rPr>
          <w:rFonts w:ascii="Arial Narrow" w:eastAsia="Arial Narrow"/>
          <w:spacing w:val="5"/>
          <w:lang w:eastAsia="zh-CN"/>
        </w:rPr>
        <w:t xml:space="preserve"> </w:t>
      </w:r>
      <w:r>
        <w:rPr>
          <w:lang w:eastAsia="zh-CN"/>
        </w:rPr>
        <w:t>元</w:t>
      </w:r>
      <w:r>
        <w:rPr>
          <w:lang w:eastAsia="zh-CN"/>
        </w:rPr>
        <w:tab/>
        <w:t>单位：</w:t>
      </w:r>
    </w:p>
    <w:p w:rsidR="00302750" w:rsidRDefault="00922B95">
      <w:pPr>
        <w:pStyle w:val="a3"/>
        <w:spacing w:before="214"/>
        <w:ind w:left="220"/>
      </w:pPr>
      <w:r>
        <w:t>元</w:t>
      </w:r>
    </w:p>
    <w:p w:rsidR="00302750" w:rsidRDefault="00302750">
      <w:pPr>
        <w:pStyle w:val="a3"/>
        <w:spacing w:before="6" w:after="1"/>
        <w:rPr>
          <w:sz w:val="20"/>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1867"/>
        <w:gridCol w:w="1685"/>
        <w:gridCol w:w="1496"/>
        <w:gridCol w:w="1658"/>
      </w:tblGrid>
      <w:tr w:rsidR="00302750">
        <w:trPr>
          <w:trHeight w:hRule="exact" w:val="554"/>
        </w:trPr>
        <w:tc>
          <w:tcPr>
            <w:tcW w:w="2357" w:type="dxa"/>
          </w:tcPr>
          <w:p w:rsidR="00302750" w:rsidRDefault="00922B95">
            <w:pPr>
              <w:pStyle w:val="TableParagraph"/>
              <w:spacing w:before="102"/>
              <w:ind w:left="943" w:right="943"/>
              <w:jc w:val="center"/>
              <w:rPr>
                <w:sz w:val="21"/>
              </w:rPr>
            </w:pPr>
            <w:r>
              <w:rPr>
                <w:sz w:val="21"/>
              </w:rPr>
              <w:t>类别</w:t>
            </w:r>
          </w:p>
        </w:tc>
        <w:tc>
          <w:tcPr>
            <w:tcW w:w="1867" w:type="dxa"/>
          </w:tcPr>
          <w:p w:rsidR="00302750" w:rsidRDefault="00922B95">
            <w:pPr>
              <w:pStyle w:val="TableParagraph"/>
              <w:spacing w:before="102"/>
              <w:ind w:left="698" w:right="698"/>
              <w:jc w:val="center"/>
              <w:rPr>
                <w:sz w:val="21"/>
              </w:rPr>
            </w:pPr>
            <w:r>
              <w:rPr>
                <w:sz w:val="21"/>
              </w:rPr>
              <w:t>原值</w:t>
            </w:r>
          </w:p>
        </w:tc>
        <w:tc>
          <w:tcPr>
            <w:tcW w:w="1685" w:type="dxa"/>
          </w:tcPr>
          <w:p w:rsidR="00302750" w:rsidRDefault="00922B95">
            <w:pPr>
              <w:pStyle w:val="TableParagraph"/>
              <w:spacing w:before="102"/>
              <w:ind w:left="418"/>
              <w:rPr>
                <w:sz w:val="21"/>
              </w:rPr>
            </w:pPr>
            <w:r>
              <w:rPr>
                <w:sz w:val="21"/>
              </w:rPr>
              <w:t>累计折旧</w:t>
            </w:r>
          </w:p>
        </w:tc>
        <w:tc>
          <w:tcPr>
            <w:tcW w:w="1496" w:type="dxa"/>
          </w:tcPr>
          <w:p w:rsidR="00302750" w:rsidRDefault="00922B95">
            <w:pPr>
              <w:pStyle w:val="TableParagraph"/>
              <w:spacing w:before="0" w:line="239" w:lineRule="exact"/>
              <w:ind w:left="93" w:right="92"/>
              <w:jc w:val="center"/>
              <w:rPr>
                <w:sz w:val="21"/>
              </w:rPr>
            </w:pPr>
            <w:r>
              <w:rPr>
                <w:sz w:val="21"/>
              </w:rPr>
              <w:t>其中：当年提</w:t>
            </w:r>
          </w:p>
          <w:p w:rsidR="00302750" w:rsidRDefault="00922B95">
            <w:pPr>
              <w:pStyle w:val="TableParagraph"/>
              <w:spacing w:before="0" w:line="273" w:lineRule="exact"/>
              <w:ind w:left="93" w:right="92"/>
              <w:jc w:val="center"/>
              <w:rPr>
                <w:sz w:val="21"/>
              </w:rPr>
            </w:pPr>
            <w:r>
              <w:rPr>
                <w:sz w:val="21"/>
              </w:rPr>
              <w:t>取折旧</w:t>
            </w:r>
          </w:p>
        </w:tc>
        <w:tc>
          <w:tcPr>
            <w:tcW w:w="1658" w:type="dxa"/>
          </w:tcPr>
          <w:p w:rsidR="00302750" w:rsidRDefault="00922B95">
            <w:pPr>
              <w:pStyle w:val="TableParagraph"/>
              <w:spacing w:before="105"/>
              <w:ind w:left="403"/>
              <w:rPr>
                <w:sz w:val="21"/>
              </w:rPr>
            </w:pPr>
            <w:r>
              <w:rPr>
                <w:sz w:val="21"/>
              </w:rPr>
              <w:t>年末净值</w:t>
            </w:r>
          </w:p>
        </w:tc>
      </w:tr>
      <w:tr w:rsidR="00302750">
        <w:trPr>
          <w:trHeight w:hRule="exact" w:val="406"/>
        </w:trPr>
        <w:tc>
          <w:tcPr>
            <w:tcW w:w="2357" w:type="dxa"/>
          </w:tcPr>
          <w:p w:rsidR="00302750" w:rsidRDefault="00922B95">
            <w:pPr>
              <w:pStyle w:val="TableParagraph"/>
              <w:ind w:left="103"/>
              <w:rPr>
                <w:sz w:val="21"/>
              </w:rPr>
            </w:pPr>
            <w:r>
              <w:rPr>
                <w:sz w:val="21"/>
              </w:rPr>
              <w:t>一、房屋和建筑物</w:t>
            </w:r>
          </w:p>
        </w:tc>
        <w:tc>
          <w:tcPr>
            <w:tcW w:w="1867" w:type="dxa"/>
          </w:tcPr>
          <w:p w:rsidR="00302750" w:rsidRDefault="00922B95">
            <w:pPr>
              <w:pStyle w:val="TableParagraph"/>
              <w:spacing w:before="72"/>
              <w:ind w:left="892"/>
              <w:rPr>
                <w:rFonts w:ascii="Arial Narrow"/>
                <w:sz w:val="21"/>
              </w:rPr>
            </w:pPr>
            <w:r>
              <w:rPr>
                <w:rFonts w:ascii="Arial Narrow"/>
                <w:sz w:val="21"/>
              </w:rPr>
              <w:t>173,023.00</w:t>
            </w:r>
          </w:p>
        </w:tc>
        <w:tc>
          <w:tcPr>
            <w:tcW w:w="1685" w:type="dxa"/>
          </w:tcPr>
          <w:p w:rsidR="00302750" w:rsidRDefault="00922B95">
            <w:pPr>
              <w:pStyle w:val="TableParagraph"/>
              <w:spacing w:before="72"/>
              <w:ind w:left="710"/>
              <w:rPr>
                <w:rFonts w:ascii="Arial Narrow"/>
                <w:sz w:val="21"/>
              </w:rPr>
            </w:pPr>
            <w:r>
              <w:rPr>
                <w:rFonts w:ascii="Arial Narrow"/>
                <w:sz w:val="21"/>
              </w:rPr>
              <w:t>108,210.25</w:t>
            </w:r>
          </w:p>
        </w:tc>
        <w:tc>
          <w:tcPr>
            <w:tcW w:w="1496" w:type="dxa"/>
          </w:tcPr>
          <w:p w:rsidR="00302750" w:rsidRDefault="00922B95">
            <w:pPr>
              <w:pStyle w:val="TableParagraph"/>
              <w:spacing w:before="72"/>
              <w:ind w:left="712"/>
              <w:rPr>
                <w:rFonts w:ascii="Arial Narrow"/>
                <w:sz w:val="21"/>
              </w:rPr>
            </w:pPr>
            <w:r>
              <w:rPr>
                <w:rFonts w:ascii="Arial Narrow"/>
                <w:sz w:val="21"/>
              </w:rPr>
              <w:t>3,287.40</w:t>
            </w:r>
          </w:p>
        </w:tc>
        <w:tc>
          <w:tcPr>
            <w:tcW w:w="1658" w:type="dxa"/>
          </w:tcPr>
          <w:p w:rsidR="00302750" w:rsidRDefault="00922B95">
            <w:pPr>
              <w:pStyle w:val="TableParagraph"/>
              <w:spacing w:before="79"/>
              <w:ind w:left="779"/>
              <w:rPr>
                <w:rFonts w:ascii="Arial Narrow"/>
                <w:sz w:val="21"/>
              </w:rPr>
            </w:pPr>
            <w:r>
              <w:rPr>
                <w:rFonts w:ascii="Arial Narrow"/>
                <w:sz w:val="21"/>
              </w:rPr>
              <w:t>64,812.75</w:t>
            </w:r>
          </w:p>
        </w:tc>
      </w:tr>
      <w:tr w:rsidR="00302750">
        <w:trPr>
          <w:trHeight w:hRule="exact" w:val="408"/>
        </w:trPr>
        <w:tc>
          <w:tcPr>
            <w:tcW w:w="2357" w:type="dxa"/>
          </w:tcPr>
          <w:p w:rsidR="00302750" w:rsidRDefault="00922B95">
            <w:pPr>
              <w:pStyle w:val="TableParagraph"/>
              <w:ind w:left="103"/>
              <w:rPr>
                <w:sz w:val="21"/>
              </w:rPr>
            </w:pPr>
            <w:r>
              <w:rPr>
                <w:sz w:val="21"/>
              </w:rPr>
              <w:t>其中：自有房屋</w:t>
            </w:r>
          </w:p>
        </w:tc>
        <w:tc>
          <w:tcPr>
            <w:tcW w:w="1867" w:type="dxa"/>
          </w:tcPr>
          <w:p w:rsidR="00302750" w:rsidRDefault="00302750"/>
        </w:tc>
        <w:tc>
          <w:tcPr>
            <w:tcW w:w="1685" w:type="dxa"/>
          </w:tcPr>
          <w:p w:rsidR="00302750" w:rsidRDefault="00302750"/>
        </w:tc>
        <w:tc>
          <w:tcPr>
            <w:tcW w:w="1496" w:type="dxa"/>
          </w:tcPr>
          <w:p w:rsidR="00302750" w:rsidRDefault="00302750"/>
        </w:tc>
        <w:tc>
          <w:tcPr>
            <w:tcW w:w="1658" w:type="dxa"/>
          </w:tcPr>
          <w:p w:rsidR="00302750" w:rsidRDefault="00302750"/>
        </w:tc>
      </w:tr>
    </w:tbl>
    <w:p w:rsidR="00302750" w:rsidRDefault="00302750">
      <w:pPr>
        <w:sectPr w:rsidR="00302750">
          <w:pgSz w:w="11910" w:h="16840"/>
          <w:pgMar w:top="820" w:right="880" w:bottom="1200" w:left="1580" w:header="594" w:footer="1012" w:gutter="0"/>
          <w:cols w:space="720"/>
        </w:sectPr>
      </w:pPr>
    </w:p>
    <w:p w:rsidR="00302750" w:rsidRDefault="00302750">
      <w:pPr>
        <w:pStyle w:val="a3"/>
        <w:spacing w:before="12"/>
        <w:rPr>
          <w:sz w:val="22"/>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1867"/>
        <w:gridCol w:w="1685"/>
        <w:gridCol w:w="1496"/>
        <w:gridCol w:w="1658"/>
      </w:tblGrid>
      <w:tr w:rsidR="00302750">
        <w:trPr>
          <w:trHeight w:hRule="exact" w:val="408"/>
        </w:trPr>
        <w:tc>
          <w:tcPr>
            <w:tcW w:w="2357" w:type="dxa"/>
          </w:tcPr>
          <w:p w:rsidR="00302750" w:rsidRDefault="00922B95">
            <w:pPr>
              <w:pStyle w:val="TableParagraph"/>
              <w:ind w:left="734"/>
              <w:rPr>
                <w:sz w:val="21"/>
              </w:rPr>
            </w:pPr>
            <w:r>
              <w:rPr>
                <w:sz w:val="21"/>
              </w:rPr>
              <w:t>租赁房屋</w:t>
            </w:r>
          </w:p>
        </w:tc>
        <w:tc>
          <w:tcPr>
            <w:tcW w:w="1867" w:type="dxa"/>
          </w:tcPr>
          <w:p w:rsidR="00302750" w:rsidRDefault="00302750"/>
        </w:tc>
        <w:tc>
          <w:tcPr>
            <w:tcW w:w="1685" w:type="dxa"/>
          </w:tcPr>
          <w:p w:rsidR="00302750" w:rsidRDefault="00302750"/>
        </w:tc>
        <w:tc>
          <w:tcPr>
            <w:tcW w:w="1496" w:type="dxa"/>
          </w:tcPr>
          <w:p w:rsidR="00302750" w:rsidRDefault="00302750"/>
        </w:tc>
        <w:tc>
          <w:tcPr>
            <w:tcW w:w="1658" w:type="dxa"/>
          </w:tcPr>
          <w:p w:rsidR="00302750" w:rsidRDefault="00302750"/>
        </w:tc>
      </w:tr>
      <w:tr w:rsidR="00302750">
        <w:trPr>
          <w:trHeight w:hRule="exact" w:val="406"/>
        </w:trPr>
        <w:tc>
          <w:tcPr>
            <w:tcW w:w="2357" w:type="dxa"/>
          </w:tcPr>
          <w:p w:rsidR="00302750" w:rsidRDefault="00922B95">
            <w:pPr>
              <w:pStyle w:val="TableParagraph"/>
              <w:ind w:left="523"/>
              <w:rPr>
                <w:sz w:val="21"/>
              </w:rPr>
            </w:pPr>
            <w:r>
              <w:rPr>
                <w:sz w:val="21"/>
              </w:rPr>
              <w:t>教学行政用房</w:t>
            </w:r>
          </w:p>
        </w:tc>
        <w:tc>
          <w:tcPr>
            <w:tcW w:w="1867" w:type="dxa"/>
          </w:tcPr>
          <w:p w:rsidR="00302750" w:rsidRDefault="00922B95">
            <w:pPr>
              <w:pStyle w:val="TableParagraph"/>
              <w:spacing w:before="72"/>
              <w:ind w:right="99"/>
              <w:jc w:val="right"/>
              <w:rPr>
                <w:rFonts w:ascii="Arial Narrow"/>
                <w:sz w:val="21"/>
              </w:rPr>
            </w:pPr>
            <w:r>
              <w:rPr>
                <w:rFonts w:ascii="Arial Narrow"/>
                <w:sz w:val="21"/>
              </w:rPr>
              <w:t>173,023.00</w:t>
            </w:r>
          </w:p>
        </w:tc>
        <w:tc>
          <w:tcPr>
            <w:tcW w:w="1685" w:type="dxa"/>
          </w:tcPr>
          <w:p w:rsidR="00302750" w:rsidRDefault="00922B95">
            <w:pPr>
              <w:pStyle w:val="TableParagraph"/>
              <w:spacing w:before="72"/>
              <w:ind w:right="99"/>
              <w:jc w:val="right"/>
              <w:rPr>
                <w:rFonts w:ascii="Arial Narrow"/>
                <w:sz w:val="21"/>
              </w:rPr>
            </w:pPr>
            <w:r>
              <w:rPr>
                <w:rFonts w:ascii="Arial Narrow"/>
                <w:sz w:val="21"/>
              </w:rPr>
              <w:t>108,210.25</w:t>
            </w:r>
          </w:p>
        </w:tc>
        <w:tc>
          <w:tcPr>
            <w:tcW w:w="1496" w:type="dxa"/>
          </w:tcPr>
          <w:p w:rsidR="00302750" w:rsidRDefault="00922B95">
            <w:pPr>
              <w:pStyle w:val="TableParagraph"/>
              <w:spacing w:before="72"/>
              <w:ind w:right="99"/>
              <w:jc w:val="right"/>
              <w:rPr>
                <w:rFonts w:ascii="Arial Narrow"/>
                <w:sz w:val="21"/>
              </w:rPr>
            </w:pPr>
            <w:r>
              <w:rPr>
                <w:rFonts w:ascii="Arial Narrow"/>
                <w:sz w:val="21"/>
              </w:rPr>
              <w:t>3,287.40</w:t>
            </w:r>
          </w:p>
        </w:tc>
        <w:tc>
          <w:tcPr>
            <w:tcW w:w="1658" w:type="dxa"/>
          </w:tcPr>
          <w:p w:rsidR="00302750" w:rsidRDefault="00922B95">
            <w:pPr>
              <w:pStyle w:val="TableParagraph"/>
              <w:spacing w:before="77"/>
              <w:ind w:right="99"/>
              <w:jc w:val="right"/>
              <w:rPr>
                <w:rFonts w:ascii="Arial Narrow"/>
                <w:sz w:val="21"/>
              </w:rPr>
            </w:pPr>
            <w:r>
              <w:rPr>
                <w:rFonts w:ascii="Arial Narrow"/>
                <w:sz w:val="21"/>
              </w:rPr>
              <w:t>64,812.75</w:t>
            </w:r>
          </w:p>
        </w:tc>
      </w:tr>
      <w:tr w:rsidR="00302750">
        <w:trPr>
          <w:trHeight w:hRule="exact" w:val="408"/>
        </w:trPr>
        <w:tc>
          <w:tcPr>
            <w:tcW w:w="2357" w:type="dxa"/>
          </w:tcPr>
          <w:p w:rsidR="00302750" w:rsidRDefault="00922B95">
            <w:pPr>
              <w:pStyle w:val="TableParagraph"/>
              <w:ind w:left="103"/>
              <w:rPr>
                <w:sz w:val="21"/>
              </w:rPr>
            </w:pPr>
            <w:r>
              <w:rPr>
                <w:sz w:val="21"/>
              </w:rPr>
              <w:t>二、一般设备</w:t>
            </w:r>
          </w:p>
        </w:tc>
        <w:tc>
          <w:tcPr>
            <w:tcW w:w="1867" w:type="dxa"/>
          </w:tcPr>
          <w:p w:rsidR="00302750" w:rsidRDefault="00922B95">
            <w:pPr>
              <w:pStyle w:val="TableParagraph"/>
              <w:spacing w:before="74"/>
              <w:ind w:right="99"/>
              <w:jc w:val="right"/>
              <w:rPr>
                <w:rFonts w:ascii="Arial Narrow"/>
                <w:sz w:val="21"/>
              </w:rPr>
            </w:pPr>
            <w:r>
              <w:rPr>
                <w:rFonts w:ascii="Arial Narrow"/>
                <w:sz w:val="21"/>
              </w:rPr>
              <w:t>233,879.00</w:t>
            </w:r>
          </w:p>
        </w:tc>
        <w:tc>
          <w:tcPr>
            <w:tcW w:w="1685" w:type="dxa"/>
          </w:tcPr>
          <w:p w:rsidR="00302750" w:rsidRDefault="00922B95">
            <w:pPr>
              <w:pStyle w:val="TableParagraph"/>
              <w:spacing w:before="74"/>
              <w:ind w:right="99"/>
              <w:jc w:val="right"/>
              <w:rPr>
                <w:rFonts w:ascii="Arial Narrow"/>
                <w:sz w:val="21"/>
              </w:rPr>
            </w:pPr>
            <w:r>
              <w:rPr>
                <w:rFonts w:ascii="Arial Narrow"/>
                <w:sz w:val="21"/>
              </w:rPr>
              <w:t>223,630.66</w:t>
            </w:r>
          </w:p>
        </w:tc>
        <w:tc>
          <w:tcPr>
            <w:tcW w:w="1496" w:type="dxa"/>
          </w:tcPr>
          <w:p w:rsidR="00302750" w:rsidRDefault="00302750"/>
        </w:tc>
        <w:tc>
          <w:tcPr>
            <w:tcW w:w="1658" w:type="dxa"/>
          </w:tcPr>
          <w:p w:rsidR="00302750" w:rsidRDefault="00922B95">
            <w:pPr>
              <w:pStyle w:val="TableParagraph"/>
              <w:spacing w:before="79"/>
              <w:ind w:right="99"/>
              <w:jc w:val="right"/>
              <w:rPr>
                <w:rFonts w:ascii="Arial Narrow"/>
                <w:sz w:val="21"/>
              </w:rPr>
            </w:pPr>
            <w:r>
              <w:rPr>
                <w:rFonts w:ascii="Arial Narrow"/>
                <w:sz w:val="21"/>
              </w:rPr>
              <w:t>10,248.34</w:t>
            </w:r>
          </w:p>
        </w:tc>
      </w:tr>
      <w:tr w:rsidR="00302750">
        <w:trPr>
          <w:trHeight w:hRule="exact" w:val="406"/>
        </w:trPr>
        <w:tc>
          <w:tcPr>
            <w:tcW w:w="2357" w:type="dxa"/>
          </w:tcPr>
          <w:p w:rsidR="00302750" w:rsidRDefault="00922B95">
            <w:pPr>
              <w:pStyle w:val="TableParagraph"/>
              <w:ind w:left="103"/>
              <w:rPr>
                <w:sz w:val="21"/>
              </w:rPr>
            </w:pPr>
            <w:r>
              <w:rPr>
                <w:sz w:val="21"/>
              </w:rPr>
              <w:t>三、专用设备</w:t>
            </w:r>
          </w:p>
        </w:tc>
        <w:tc>
          <w:tcPr>
            <w:tcW w:w="1867" w:type="dxa"/>
          </w:tcPr>
          <w:p w:rsidR="00302750" w:rsidRDefault="00302750"/>
        </w:tc>
        <w:tc>
          <w:tcPr>
            <w:tcW w:w="1685" w:type="dxa"/>
          </w:tcPr>
          <w:p w:rsidR="00302750" w:rsidRDefault="00302750"/>
        </w:tc>
        <w:tc>
          <w:tcPr>
            <w:tcW w:w="1496" w:type="dxa"/>
          </w:tcPr>
          <w:p w:rsidR="00302750" w:rsidRDefault="00302750"/>
        </w:tc>
        <w:tc>
          <w:tcPr>
            <w:tcW w:w="1658" w:type="dxa"/>
          </w:tcPr>
          <w:p w:rsidR="00302750" w:rsidRDefault="00302750"/>
        </w:tc>
      </w:tr>
      <w:tr w:rsidR="00302750">
        <w:trPr>
          <w:trHeight w:hRule="exact" w:val="408"/>
        </w:trPr>
        <w:tc>
          <w:tcPr>
            <w:tcW w:w="2357" w:type="dxa"/>
          </w:tcPr>
          <w:p w:rsidR="00302750" w:rsidRDefault="00922B95">
            <w:pPr>
              <w:pStyle w:val="TableParagraph"/>
              <w:ind w:left="103"/>
              <w:rPr>
                <w:sz w:val="21"/>
              </w:rPr>
            </w:pPr>
            <w:r>
              <w:rPr>
                <w:sz w:val="21"/>
              </w:rPr>
              <w:t>其中：教学仪器</w:t>
            </w:r>
          </w:p>
        </w:tc>
        <w:tc>
          <w:tcPr>
            <w:tcW w:w="1867" w:type="dxa"/>
          </w:tcPr>
          <w:p w:rsidR="00302750" w:rsidRDefault="00302750"/>
        </w:tc>
        <w:tc>
          <w:tcPr>
            <w:tcW w:w="1685" w:type="dxa"/>
          </w:tcPr>
          <w:p w:rsidR="00302750" w:rsidRDefault="00302750"/>
        </w:tc>
        <w:tc>
          <w:tcPr>
            <w:tcW w:w="1496" w:type="dxa"/>
          </w:tcPr>
          <w:p w:rsidR="00302750" w:rsidRDefault="00302750"/>
        </w:tc>
        <w:tc>
          <w:tcPr>
            <w:tcW w:w="1658" w:type="dxa"/>
          </w:tcPr>
          <w:p w:rsidR="00302750" w:rsidRDefault="00302750"/>
        </w:tc>
      </w:tr>
      <w:tr w:rsidR="00302750">
        <w:trPr>
          <w:trHeight w:hRule="exact" w:val="406"/>
        </w:trPr>
        <w:tc>
          <w:tcPr>
            <w:tcW w:w="2357" w:type="dxa"/>
          </w:tcPr>
          <w:p w:rsidR="00302750" w:rsidRDefault="00922B95">
            <w:pPr>
              <w:pStyle w:val="TableParagraph"/>
              <w:ind w:left="103"/>
              <w:rPr>
                <w:sz w:val="21"/>
              </w:rPr>
            </w:pPr>
            <w:r>
              <w:rPr>
                <w:sz w:val="21"/>
              </w:rPr>
              <w:t>四、交通工具</w:t>
            </w:r>
          </w:p>
        </w:tc>
        <w:tc>
          <w:tcPr>
            <w:tcW w:w="1867" w:type="dxa"/>
          </w:tcPr>
          <w:p w:rsidR="00302750" w:rsidRDefault="00922B95">
            <w:pPr>
              <w:pStyle w:val="TableParagraph"/>
              <w:spacing w:before="74"/>
              <w:ind w:right="99"/>
              <w:jc w:val="right"/>
              <w:rPr>
                <w:rFonts w:ascii="Arial Narrow"/>
                <w:sz w:val="21"/>
              </w:rPr>
            </w:pPr>
            <w:r>
              <w:rPr>
                <w:rFonts w:ascii="Arial Narrow"/>
                <w:sz w:val="21"/>
              </w:rPr>
              <w:t>77,150.00</w:t>
            </w:r>
          </w:p>
        </w:tc>
        <w:tc>
          <w:tcPr>
            <w:tcW w:w="1685" w:type="dxa"/>
          </w:tcPr>
          <w:p w:rsidR="00302750" w:rsidRDefault="00922B95">
            <w:pPr>
              <w:pStyle w:val="TableParagraph"/>
              <w:spacing w:before="74"/>
              <w:ind w:right="99"/>
              <w:jc w:val="right"/>
              <w:rPr>
                <w:rFonts w:ascii="Arial Narrow"/>
                <w:sz w:val="21"/>
              </w:rPr>
            </w:pPr>
            <w:r>
              <w:rPr>
                <w:rFonts w:ascii="Arial Narrow"/>
                <w:sz w:val="21"/>
              </w:rPr>
              <w:t>75,107.69</w:t>
            </w:r>
          </w:p>
        </w:tc>
        <w:tc>
          <w:tcPr>
            <w:tcW w:w="1496" w:type="dxa"/>
          </w:tcPr>
          <w:p w:rsidR="00302750" w:rsidRDefault="00302750"/>
        </w:tc>
        <w:tc>
          <w:tcPr>
            <w:tcW w:w="1658" w:type="dxa"/>
          </w:tcPr>
          <w:p w:rsidR="00302750" w:rsidRDefault="00922B95">
            <w:pPr>
              <w:pStyle w:val="TableParagraph"/>
              <w:spacing w:before="79"/>
              <w:ind w:right="99"/>
              <w:jc w:val="right"/>
              <w:rPr>
                <w:rFonts w:ascii="Arial Narrow"/>
                <w:sz w:val="21"/>
              </w:rPr>
            </w:pPr>
            <w:r>
              <w:rPr>
                <w:rFonts w:ascii="Arial Narrow"/>
                <w:sz w:val="21"/>
              </w:rPr>
              <w:t>2,042.31</w:t>
            </w:r>
          </w:p>
        </w:tc>
      </w:tr>
      <w:tr w:rsidR="00302750">
        <w:trPr>
          <w:trHeight w:hRule="exact" w:val="408"/>
        </w:trPr>
        <w:tc>
          <w:tcPr>
            <w:tcW w:w="2357" w:type="dxa"/>
          </w:tcPr>
          <w:p w:rsidR="00302750" w:rsidRDefault="00922B95">
            <w:pPr>
              <w:pStyle w:val="TableParagraph"/>
              <w:spacing w:before="30"/>
              <w:ind w:left="103"/>
              <w:rPr>
                <w:sz w:val="21"/>
              </w:rPr>
            </w:pPr>
            <w:r>
              <w:rPr>
                <w:sz w:val="21"/>
              </w:rPr>
              <w:t>五、文物文化资产</w:t>
            </w:r>
          </w:p>
        </w:tc>
        <w:tc>
          <w:tcPr>
            <w:tcW w:w="1867" w:type="dxa"/>
          </w:tcPr>
          <w:p w:rsidR="00302750" w:rsidRDefault="00302750"/>
        </w:tc>
        <w:tc>
          <w:tcPr>
            <w:tcW w:w="1685" w:type="dxa"/>
          </w:tcPr>
          <w:p w:rsidR="00302750" w:rsidRDefault="00302750"/>
        </w:tc>
        <w:tc>
          <w:tcPr>
            <w:tcW w:w="1496" w:type="dxa"/>
          </w:tcPr>
          <w:p w:rsidR="00302750" w:rsidRDefault="00302750"/>
        </w:tc>
        <w:tc>
          <w:tcPr>
            <w:tcW w:w="1658" w:type="dxa"/>
          </w:tcPr>
          <w:p w:rsidR="00302750" w:rsidRDefault="00302750"/>
        </w:tc>
      </w:tr>
      <w:tr w:rsidR="00302750">
        <w:trPr>
          <w:trHeight w:hRule="exact" w:val="408"/>
        </w:trPr>
        <w:tc>
          <w:tcPr>
            <w:tcW w:w="2357" w:type="dxa"/>
          </w:tcPr>
          <w:p w:rsidR="00302750" w:rsidRDefault="00922B95">
            <w:pPr>
              <w:pStyle w:val="TableParagraph"/>
              <w:ind w:left="103"/>
              <w:rPr>
                <w:sz w:val="21"/>
              </w:rPr>
            </w:pPr>
            <w:r>
              <w:rPr>
                <w:sz w:val="21"/>
              </w:rPr>
              <w:t>其中：图书资料</w:t>
            </w:r>
          </w:p>
        </w:tc>
        <w:tc>
          <w:tcPr>
            <w:tcW w:w="1867" w:type="dxa"/>
          </w:tcPr>
          <w:p w:rsidR="00302750" w:rsidRDefault="00302750"/>
        </w:tc>
        <w:tc>
          <w:tcPr>
            <w:tcW w:w="1685" w:type="dxa"/>
          </w:tcPr>
          <w:p w:rsidR="00302750" w:rsidRDefault="00302750"/>
        </w:tc>
        <w:tc>
          <w:tcPr>
            <w:tcW w:w="1496" w:type="dxa"/>
          </w:tcPr>
          <w:p w:rsidR="00302750" w:rsidRDefault="00302750"/>
        </w:tc>
        <w:tc>
          <w:tcPr>
            <w:tcW w:w="1658" w:type="dxa"/>
          </w:tcPr>
          <w:p w:rsidR="00302750" w:rsidRDefault="00302750"/>
        </w:tc>
      </w:tr>
      <w:tr w:rsidR="00302750">
        <w:trPr>
          <w:trHeight w:hRule="exact" w:val="406"/>
        </w:trPr>
        <w:tc>
          <w:tcPr>
            <w:tcW w:w="2357" w:type="dxa"/>
          </w:tcPr>
          <w:p w:rsidR="00302750" w:rsidRDefault="00922B95">
            <w:pPr>
              <w:pStyle w:val="TableParagraph"/>
              <w:ind w:left="103"/>
              <w:rPr>
                <w:sz w:val="21"/>
              </w:rPr>
            </w:pPr>
            <w:r>
              <w:rPr>
                <w:sz w:val="21"/>
              </w:rPr>
              <w:t>六、其他</w:t>
            </w:r>
          </w:p>
        </w:tc>
        <w:tc>
          <w:tcPr>
            <w:tcW w:w="1867" w:type="dxa"/>
          </w:tcPr>
          <w:p w:rsidR="00302750" w:rsidRDefault="00922B95">
            <w:pPr>
              <w:pStyle w:val="TableParagraph"/>
              <w:spacing w:before="72"/>
              <w:ind w:right="99"/>
              <w:jc w:val="right"/>
              <w:rPr>
                <w:rFonts w:ascii="Arial Narrow"/>
                <w:sz w:val="21"/>
              </w:rPr>
            </w:pPr>
            <w:r>
              <w:rPr>
                <w:rFonts w:ascii="Arial Narrow"/>
                <w:sz w:val="21"/>
              </w:rPr>
              <w:t>23,586.00</w:t>
            </w:r>
          </w:p>
        </w:tc>
        <w:tc>
          <w:tcPr>
            <w:tcW w:w="1685" w:type="dxa"/>
          </w:tcPr>
          <w:p w:rsidR="00302750" w:rsidRDefault="00922B95">
            <w:pPr>
              <w:pStyle w:val="TableParagraph"/>
              <w:spacing w:before="72"/>
              <w:ind w:right="99"/>
              <w:jc w:val="right"/>
              <w:rPr>
                <w:rFonts w:ascii="Arial Narrow"/>
                <w:sz w:val="21"/>
              </w:rPr>
            </w:pPr>
            <w:r>
              <w:rPr>
                <w:rFonts w:ascii="Arial Narrow"/>
                <w:sz w:val="21"/>
              </w:rPr>
              <w:t>15,466.65</w:t>
            </w:r>
          </w:p>
        </w:tc>
        <w:tc>
          <w:tcPr>
            <w:tcW w:w="1496" w:type="dxa"/>
          </w:tcPr>
          <w:p w:rsidR="00302750" w:rsidRDefault="00922B95">
            <w:pPr>
              <w:pStyle w:val="TableParagraph"/>
              <w:spacing w:before="72"/>
              <w:ind w:right="99"/>
              <w:jc w:val="right"/>
              <w:rPr>
                <w:rFonts w:ascii="Arial Narrow"/>
                <w:sz w:val="21"/>
              </w:rPr>
            </w:pPr>
            <w:r>
              <w:rPr>
                <w:rFonts w:ascii="Arial Narrow"/>
                <w:sz w:val="21"/>
              </w:rPr>
              <w:t>5,383.92</w:t>
            </w:r>
          </w:p>
        </w:tc>
        <w:tc>
          <w:tcPr>
            <w:tcW w:w="1658" w:type="dxa"/>
          </w:tcPr>
          <w:p w:rsidR="00302750" w:rsidRDefault="00922B95">
            <w:pPr>
              <w:pStyle w:val="TableParagraph"/>
              <w:spacing w:before="77"/>
              <w:ind w:right="99"/>
              <w:jc w:val="right"/>
              <w:rPr>
                <w:rFonts w:ascii="Arial Narrow"/>
                <w:sz w:val="21"/>
              </w:rPr>
            </w:pPr>
            <w:r>
              <w:rPr>
                <w:rFonts w:ascii="Arial Narrow"/>
                <w:sz w:val="21"/>
              </w:rPr>
              <w:t>8,119.35</w:t>
            </w:r>
          </w:p>
        </w:tc>
      </w:tr>
      <w:tr w:rsidR="00302750">
        <w:trPr>
          <w:trHeight w:hRule="exact" w:val="408"/>
        </w:trPr>
        <w:tc>
          <w:tcPr>
            <w:tcW w:w="2357" w:type="dxa"/>
          </w:tcPr>
          <w:p w:rsidR="00302750" w:rsidRDefault="00922B95">
            <w:pPr>
              <w:pStyle w:val="TableParagraph"/>
              <w:ind w:left="943" w:right="943"/>
              <w:jc w:val="center"/>
              <w:rPr>
                <w:sz w:val="21"/>
              </w:rPr>
            </w:pPr>
            <w:r>
              <w:rPr>
                <w:sz w:val="21"/>
              </w:rPr>
              <w:t>合计</w:t>
            </w:r>
          </w:p>
        </w:tc>
        <w:tc>
          <w:tcPr>
            <w:tcW w:w="1867" w:type="dxa"/>
          </w:tcPr>
          <w:p w:rsidR="00302750" w:rsidRDefault="00922B95">
            <w:pPr>
              <w:pStyle w:val="TableParagraph"/>
              <w:spacing w:before="74"/>
              <w:ind w:right="99"/>
              <w:jc w:val="right"/>
              <w:rPr>
                <w:rFonts w:ascii="Arial Narrow"/>
                <w:sz w:val="21"/>
              </w:rPr>
            </w:pPr>
            <w:r>
              <w:rPr>
                <w:rFonts w:ascii="Arial Narrow"/>
                <w:sz w:val="21"/>
              </w:rPr>
              <w:t>507,638.00</w:t>
            </w:r>
          </w:p>
        </w:tc>
        <w:tc>
          <w:tcPr>
            <w:tcW w:w="1685" w:type="dxa"/>
          </w:tcPr>
          <w:p w:rsidR="00302750" w:rsidRDefault="00922B95">
            <w:pPr>
              <w:pStyle w:val="TableParagraph"/>
              <w:spacing w:before="74"/>
              <w:ind w:right="99"/>
              <w:jc w:val="right"/>
              <w:rPr>
                <w:rFonts w:ascii="Arial Narrow"/>
                <w:sz w:val="21"/>
              </w:rPr>
            </w:pPr>
            <w:r>
              <w:rPr>
                <w:rFonts w:ascii="Arial Narrow"/>
                <w:sz w:val="21"/>
              </w:rPr>
              <w:t>422,415.25</w:t>
            </w:r>
          </w:p>
        </w:tc>
        <w:tc>
          <w:tcPr>
            <w:tcW w:w="1496" w:type="dxa"/>
          </w:tcPr>
          <w:p w:rsidR="00302750" w:rsidRDefault="00922B95">
            <w:pPr>
              <w:pStyle w:val="TableParagraph"/>
              <w:spacing w:before="74"/>
              <w:ind w:right="99"/>
              <w:jc w:val="right"/>
              <w:rPr>
                <w:rFonts w:ascii="Arial Narrow"/>
                <w:sz w:val="21"/>
              </w:rPr>
            </w:pPr>
            <w:r>
              <w:rPr>
                <w:rFonts w:ascii="Arial Narrow"/>
                <w:sz w:val="21"/>
              </w:rPr>
              <w:t>8,671.32</w:t>
            </w:r>
          </w:p>
        </w:tc>
        <w:tc>
          <w:tcPr>
            <w:tcW w:w="1658" w:type="dxa"/>
          </w:tcPr>
          <w:p w:rsidR="00302750" w:rsidRDefault="00922B95">
            <w:pPr>
              <w:pStyle w:val="TableParagraph"/>
              <w:spacing w:before="79"/>
              <w:ind w:right="99"/>
              <w:jc w:val="right"/>
              <w:rPr>
                <w:rFonts w:ascii="Arial Narrow"/>
                <w:sz w:val="21"/>
              </w:rPr>
            </w:pPr>
            <w:r>
              <w:rPr>
                <w:rFonts w:ascii="Arial Narrow"/>
                <w:sz w:val="21"/>
              </w:rPr>
              <w:t>85,222.75</w:t>
            </w:r>
          </w:p>
        </w:tc>
      </w:tr>
    </w:tbl>
    <w:p w:rsidR="00302750" w:rsidRDefault="00302750">
      <w:pPr>
        <w:pStyle w:val="a3"/>
        <w:spacing w:before="1"/>
        <w:rPr>
          <w:sz w:val="7"/>
        </w:rPr>
      </w:pPr>
    </w:p>
    <w:p w:rsidR="00302750" w:rsidRDefault="00922B95">
      <w:pPr>
        <w:pStyle w:val="a3"/>
        <w:spacing w:before="26" w:line="415" w:lineRule="auto"/>
        <w:ind w:left="220" w:right="228" w:firstLine="479"/>
        <w:jc w:val="both"/>
        <w:rPr>
          <w:lang w:eastAsia="zh-CN"/>
        </w:rPr>
      </w:pPr>
      <w:r>
        <w:rPr>
          <w:lang w:eastAsia="zh-CN"/>
        </w:rPr>
        <w:t>备注</w:t>
      </w:r>
      <w:r>
        <w:rPr>
          <w:spacing w:val="-24"/>
          <w:lang w:eastAsia="zh-CN"/>
        </w:rPr>
        <w:t>：</w:t>
      </w:r>
      <w:r>
        <w:rPr>
          <w:lang w:eastAsia="zh-CN"/>
        </w:rPr>
        <w:t>固定资产—交通工具中有</w:t>
      </w:r>
      <w:r>
        <w:rPr>
          <w:spacing w:val="-60"/>
          <w:lang w:eastAsia="zh-CN"/>
        </w:rPr>
        <w:t xml:space="preserve"> </w:t>
      </w:r>
      <w:r>
        <w:rPr>
          <w:lang w:eastAsia="zh-CN"/>
        </w:rPr>
        <w:t>1</w:t>
      </w:r>
      <w:r>
        <w:rPr>
          <w:spacing w:val="-60"/>
          <w:lang w:eastAsia="zh-CN"/>
        </w:rPr>
        <w:t xml:space="preserve"> </w:t>
      </w:r>
      <w:r>
        <w:rPr>
          <w:lang w:eastAsia="zh-CN"/>
        </w:rPr>
        <w:t>辆汽车</w:t>
      </w:r>
      <w:r>
        <w:rPr>
          <w:spacing w:val="-24"/>
          <w:lang w:eastAsia="zh-CN"/>
        </w:rPr>
        <w:t>，</w:t>
      </w:r>
      <w:r>
        <w:rPr>
          <w:lang w:eastAsia="zh-CN"/>
        </w:rPr>
        <w:t>机动车行驶证中登记的车主姓名为刘宝英</w:t>
      </w:r>
      <w:r>
        <w:rPr>
          <w:spacing w:val="-24"/>
          <w:lang w:eastAsia="zh-CN"/>
        </w:rPr>
        <w:t>；</w:t>
      </w:r>
      <w:r>
        <w:rPr>
          <w:lang w:eastAsia="zh-CN"/>
        </w:rPr>
        <w:t>固定资</w:t>
      </w:r>
      <w:r>
        <w:rPr>
          <w:spacing w:val="-1"/>
          <w:lang w:eastAsia="zh-CN"/>
        </w:rPr>
        <w:t>产</w:t>
      </w:r>
      <w:r>
        <w:rPr>
          <w:lang w:eastAsia="zh-CN"/>
        </w:rPr>
        <w:t>—房屋的产权登记证中登记的产权人为光明中医药函授学院</w:t>
      </w:r>
      <w:r>
        <w:rPr>
          <w:spacing w:val="-24"/>
          <w:lang w:eastAsia="zh-CN"/>
        </w:rPr>
        <w:t>，</w:t>
      </w:r>
      <w:r>
        <w:rPr>
          <w:lang w:eastAsia="zh-CN"/>
        </w:rPr>
        <w:t>原因为本学院</w:t>
      </w:r>
      <w:r>
        <w:rPr>
          <w:spacing w:val="-61"/>
          <w:lang w:eastAsia="zh-CN"/>
        </w:rPr>
        <w:t xml:space="preserve"> </w:t>
      </w:r>
      <w:r>
        <w:rPr>
          <w:lang w:eastAsia="zh-CN"/>
        </w:rPr>
        <w:t>1985</w:t>
      </w:r>
      <w:r>
        <w:rPr>
          <w:spacing w:val="-60"/>
          <w:lang w:eastAsia="zh-CN"/>
        </w:rPr>
        <w:t xml:space="preserve"> </w:t>
      </w:r>
      <w:r>
        <w:rPr>
          <w:lang w:eastAsia="zh-CN"/>
        </w:rPr>
        <w:t>年成立</w:t>
      </w:r>
      <w:r>
        <w:rPr>
          <w:spacing w:val="-43"/>
          <w:lang w:eastAsia="zh-CN"/>
        </w:rPr>
        <w:t>，</w:t>
      </w:r>
      <w:r>
        <w:rPr>
          <w:spacing w:val="2"/>
          <w:lang w:eastAsia="zh-CN"/>
        </w:rPr>
        <w:t>1</w:t>
      </w:r>
      <w:r>
        <w:rPr>
          <w:lang w:eastAsia="zh-CN"/>
        </w:rPr>
        <w:t>995</w:t>
      </w:r>
      <w:r>
        <w:rPr>
          <w:spacing w:val="-60"/>
          <w:lang w:eastAsia="zh-CN"/>
        </w:rPr>
        <w:t xml:space="preserve"> </w:t>
      </w:r>
      <w:r>
        <w:rPr>
          <w:lang w:eastAsia="zh-CN"/>
        </w:rPr>
        <w:t>年更名</w:t>
      </w:r>
      <w:r>
        <w:rPr>
          <w:spacing w:val="-44"/>
          <w:lang w:eastAsia="zh-CN"/>
        </w:rPr>
        <w:t>为</w:t>
      </w:r>
      <w:r>
        <w:rPr>
          <w:lang w:eastAsia="zh-CN"/>
        </w:rPr>
        <w:t>“光明</w:t>
      </w:r>
      <w:r>
        <w:rPr>
          <w:spacing w:val="2"/>
          <w:lang w:eastAsia="zh-CN"/>
        </w:rPr>
        <w:t>中</w:t>
      </w:r>
      <w:r>
        <w:rPr>
          <w:lang w:eastAsia="zh-CN"/>
        </w:rPr>
        <w:t>医药函授学院</w:t>
      </w:r>
      <w:r>
        <w:rPr>
          <w:spacing w:val="-120"/>
          <w:lang w:eastAsia="zh-CN"/>
        </w:rPr>
        <w:t>”</w:t>
      </w:r>
      <w:r>
        <w:rPr>
          <w:spacing w:val="-43"/>
          <w:lang w:eastAsia="zh-CN"/>
        </w:rPr>
        <w:t>，</w:t>
      </w:r>
      <w:r>
        <w:rPr>
          <w:lang w:eastAsia="zh-CN"/>
        </w:rPr>
        <w:t>1998</w:t>
      </w:r>
      <w:r>
        <w:rPr>
          <w:spacing w:val="-58"/>
          <w:lang w:eastAsia="zh-CN"/>
        </w:rPr>
        <w:t xml:space="preserve"> </w:t>
      </w:r>
      <w:r>
        <w:rPr>
          <w:lang w:eastAsia="zh-CN"/>
        </w:rPr>
        <w:t>年</w:t>
      </w:r>
      <w:r>
        <w:rPr>
          <w:spacing w:val="-60"/>
          <w:lang w:eastAsia="zh-CN"/>
        </w:rPr>
        <w:t xml:space="preserve"> </w:t>
      </w:r>
      <w:r>
        <w:rPr>
          <w:lang w:eastAsia="zh-CN"/>
        </w:rPr>
        <w:t>9</w:t>
      </w:r>
      <w:r>
        <w:rPr>
          <w:spacing w:val="-60"/>
          <w:lang w:eastAsia="zh-CN"/>
        </w:rPr>
        <w:t xml:space="preserve"> </w:t>
      </w:r>
      <w:r>
        <w:rPr>
          <w:lang w:eastAsia="zh-CN"/>
        </w:rPr>
        <w:t>月更名</w:t>
      </w:r>
      <w:r>
        <w:rPr>
          <w:spacing w:val="-44"/>
          <w:lang w:eastAsia="zh-CN"/>
        </w:rPr>
        <w:t>为</w:t>
      </w:r>
      <w:r>
        <w:rPr>
          <w:spacing w:val="-3"/>
          <w:lang w:eastAsia="zh-CN"/>
        </w:rPr>
        <w:t>“</w:t>
      </w:r>
      <w:r>
        <w:rPr>
          <w:lang w:eastAsia="zh-CN"/>
        </w:rPr>
        <w:t>北京中医药进修学院</w:t>
      </w:r>
      <w:r>
        <w:rPr>
          <w:spacing w:val="-120"/>
          <w:lang w:eastAsia="zh-CN"/>
        </w:rPr>
        <w:t>”</w:t>
      </w:r>
      <w:r>
        <w:rPr>
          <w:spacing w:val="-27"/>
          <w:lang w:eastAsia="zh-CN"/>
        </w:rPr>
        <w:t>，</w:t>
      </w:r>
      <w:r>
        <w:rPr>
          <w:lang w:eastAsia="zh-CN"/>
        </w:rPr>
        <w:t>原法人为刘宝英</w:t>
      </w:r>
      <w:r>
        <w:rPr>
          <w:spacing w:val="-26"/>
          <w:lang w:eastAsia="zh-CN"/>
        </w:rPr>
        <w:t>，</w:t>
      </w:r>
      <w:r>
        <w:rPr>
          <w:lang w:eastAsia="zh-CN"/>
        </w:rPr>
        <w:t>2005</w:t>
      </w:r>
      <w:r>
        <w:rPr>
          <w:spacing w:val="-60"/>
          <w:lang w:eastAsia="zh-CN"/>
        </w:rPr>
        <w:t xml:space="preserve"> </w:t>
      </w:r>
      <w:r>
        <w:rPr>
          <w:lang w:eastAsia="zh-CN"/>
        </w:rPr>
        <w:t>年</w:t>
      </w:r>
      <w:r>
        <w:rPr>
          <w:spacing w:val="-60"/>
          <w:lang w:eastAsia="zh-CN"/>
        </w:rPr>
        <w:t xml:space="preserve"> </w:t>
      </w:r>
      <w:r>
        <w:rPr>
          <w:lang w:eastAsia="zh-CN"/>
        </w:rPr>
        <w:t>3</w:t>
      </w:r>
      <w:r>
        <w:rPr>
          <w:spacing w:val="-60"/>
          <w:lang w:eastAsia="zh-CN"/>
        </w:rPr>
        <w:t xml:space="preserve"> </w:t>
      </w:r>
      <w:r>
        <w:rPr>
          <w:lang w:eastAsia="zh-CN"/>
        </w:rPr>
        <w:t>月更名</w:t>
      </w:r>
      <w:r>
        <w:rPr>
          <w:spacing w:val="-27"/>
          <w:lang w:eastAsia="zh-CN"/>
        </w:rPr>
        <w:t>为</w:t>
      </w:r>
      <w:r>
        <w:rPr>
          <w:lang w:eastAsia="zh-CN"/>
        </w:rPr>
        <w:t>“北京华大研修学院</w:t>
      </w:r>
      <w:r>
        <w:rPr>
          <w:spacing w:val="-120"/>
          <w:lang w:eastAsia="zh-CN"/>
        </w:rPr>
        <w:t>”</w:t>
      </w:r>
      <w:r>
        <w:rPr>
          <w:spacing w:val="-27"/>
          <w:lang w:eastAsia="zh-CN"/>
        </w:rPr>
        <w:t>，</w:t>
      </w:r>
      <w:r>
        <w:rPr>
          <w:lang w:eastAsia="zh-CN"/>
        </w:rPr>
        <w:t>交接材料过程中车辆和房产未办理产权权属变更手续。</w:t>
      </w:r>
    </w:p>
    <w:p w:rsidR="00302750" w:rsidRDefault="00922B95">
      <w:pPr>
        <w:pStyle w:val="a3"/>
        <w:spacing w:before="55"/>
        <w:ind w:left="700"/>
        <w:rPr>
          <w:lang w:eastAsia="zh-CN"/>
        </w:rPr>
      </w:pPr>
      <w:r>
        <w:rPr>
          <w:lang w:eastAsia="zh-CN"/>
        </w:rPr>
        <w:t>（</w:t>
      </w:r>
      <w:r>
        <w:rPr>
          <w:rFonts w:ascii="Arial Narrow" w:eastAsia="Arial Narrow"/>
          <w:lang w:eastAsia="zh-CN"/>
        </w:rPr>
        <w:t>6</w:t>
      </w:r>
      <w:r>
        <w:rPr>
          <w:lang w:eastAsia="zh-CN"/>
        </w:rPr>
        <w:t>）在建工程年末余额</w:t>
      </w:r>
      <w:r>
        <w:rPr>
          <w:spacing w:val="-60"/>
          <w:lang w:eastAsia="zh-CN"/>
        </w:rPr>
        <w:t xml:space="preserve"> </w:t>
      </w:r>
      <w:r>
        <w:rPr>
          <w:lang w:eastAsia="zh-CN"/>
        </w:rPr>
        <w:t>0.00</w:t>
      </w:r>
      <w:r>
        <w:rPr>
          <w:spacing w:val="-60"/>
          <w:lang w:eastAsia="zh-CN"/>
        </w:rPr>
        <w:t xml:space="preserve"> </w:t>
      </w:r>
      <w:r>
        <w:rPr>
          <w:lang w:eastAsia="zh-CN"/>
        </w:rPr>
        <w:t>元。</w:t>
      </w:r>
    </w:p>
    <w:p w:rsidR="00302750" w:rsidRDefault="00922B95">
      <w:pPr>
        <w:pStyle w:val="a3"/>
        <w:spacing w:before="134"/>
        <w:ind w:left="700"/>
        <w:rPr>
          <w:lang w:eastAsia="zh-CN"/>
        </w:rPr>
      </w:pPr>
      <w:r>
        <w:rPr>
          <w:lang w:eastAsia="zh-CN"/>
        </w:rPr>
        <w:t>（7）短期借款年末余额</w:t>
      </w:r>
      <w:r>
        <w:rPr>
          <w:spacing w:val="-60"/>
          <w:lang w:eastAsia="zh-CN"/>
        </w:rPr>
        <w:t xml:space="preserve"> </w:t>
      </w:r>
      <w:r>
        <w:rPr>
          <w:lang w:eastAsia="zh-CN"/>
        </w:rPr>
        <w:t>0.00</w:t>
      </w:r>
      <w:r>
        <w:rPr>
          <w:spacing w:val="-60"/>
          <w:lang w:eastAsia="zh-CN"/>
        </w:rPr>
        <w:t xml:space="preserve"> </w:t>
      </w:r>
      <w:r>
        <w:rPr>
          <w:lang w:eastAsia="zh-CN"/>
        </w:rPr>
        <w:t>元。</w:t>
      </w:r>
    </w:p>
    <w:p w:rsidR="00302750" w:rsidRDefault="00302750">
      <w:pPr>
        <w:pStyle w:val="a3"/>
        <w:spacing w:before="9"/>
        <w:rPr>
          <w:sz w:val="23"/>
          <w:lang w:eastAsia="zh-CN"/>
        </w:rPr>
      </w:pPr>
    </w:p>
    <w:p w:rsidR="00302750" w:rsidRDefault="00922B95">
      <w:pPr>
        <w:pStyle w:val="a3"/>
        <w:ind w:left="700"/>
        <w:rPr>
          <w:lang w:eastAsia="zh-CN"/>
        </w:rPr>
      </w:pPr>
      <w:r>
        <w:rPr>
          <w:lang w:eastAsia="zh-CN"/>
        </w:rPr>
        <w:t>（</w:t>
      </w:r>
      <w:r>
        <w:rPr>
          <w:rFonts w:ascii="Arial Narrow" w:eastAsia="Arial Narrow"/>
          <w:lang w:eastAsia="zh-CN"/>
        </w:rPr>
        <w:t>8</w:t>
      </w:r>
      <w:r>
        <w:rPr>
          <w:lang w:eastAsia="zh-CN"/>
        </w:rPr>
        <w:t>）长期借款年末余额</w:t>
      </w:r>
      <w:r>
        <w:rPr>
          <w:spacing w:val="-53"/>
          <w:lang w:eastAsia="zh-CN"/>
        </w:rPr>
        <w:t xml:space="preserve"> </w:t>
      </w:r>
      <w:r>
        <w:rPr>
          <w:rFonts w:ascii="Arial Narrow" w:eastAsia="Arial Narrow"/>
          <w:lang w:eastAsia="zh-CN"/>
        </w:rPr>
        <w:t xml:space="preserve">0.00 </w:t>
      </w:r>
      <w:r>
        <w:rPr>
          <w:lang w:eastAsia="zh-CN"/>
        </w:rPr>
        <w:t>元。</w:t>
      </w:r>
    </w:p>
    <w:p w:rsidR="00302750" w:rsidRDefault="00302750">
      <w:pPr>
        <w:pStyle w:val="a3"/>
        <w:spacing w:before="3"/>
        <w:rPr>
          <w:sz w:val="28"/>
          <w:lang w:eastAsia="zh-CN"/>
        </w:rPr>
      </w:pPr>
    </w:p>
    <w:p w:rsidR="00302750" w:rsidRDefault="00922B95">
      <w:pPr>
        <w:pStyle w:val="a3"/>
        <w:ind w:left="700"/>
        <w:rPr>
          <w:lang w:eastAsia="zh-CN"/>
        </w:rPr>
      </w:pPr>
      <w:r>
        <w:rPr>
          <w:lang w:eastAsia="zh-CN"/>
        </w:rPr>
        <w:t>（</w:t>
      </w:r>
      <w:r>
        <w:rPr>
          <w:rFonts w:ascii="Arial Narrow" w:eastAsia="Arial Narrow"/>
          <w:lang w:eastAsia="zh-CN"/>
        </w:rPr>
        <w:t>9</w:t>
      </w:r>
      <w:r>
        <w:rPr>
          <w:lang w:eastAsia="zh-CN"/>
        </w:rPr>
        <w:t>）应付账款年末余额</w:t>
      </w:r>
      <w:r>
        <w:rPr>
          <w:spacing w:val="-53"/>
          <w:lang w:eastAsia="zh-CN"/>
        </w:rPr>
        <w:t xml:space="preserve"> </w:t>
      </w:r>
      <w:r>
        <w:rPr>
          <w:rFonts w:ascii="Arial Narrow" w:eastAsia="Arial Narrow"/>
          <w:lang w:eastAsia="zh-CN"/>
        </w:rPr>
        <w:t xml:space="preserve">0.00 </w:t>
      </w:r>
      <w:r>
        <w:rPr>
          <w:lang w:eastAsia="zh-CN"/>
        </w:rPr>
        <w:t>元。</w:t>
      </w:r>
    </w:p>
    <w:p w:rsidR="00302750" w:rsidRDefault="00302750">
      <w:pPr>
        <w:pStyle w:val="a3"/>
        <w:spacing w:before="3"/>
        <w:rPr>
          <w:sz w:val="28"/>
          <w:lang w:eastAsia="zh-CN"/>
        </w:rPr>
      </w:pPr>
    </w:p>
    <w:p w:rsidR="00302750" w:rsidRDefault="00922B95">
      <w:pPr>
        <w:pStyle w:val="a3"/>
        <w:ind w:left="700"/>
        <w:rPr>
          <w:lang w:eastAsia="zh-CN"/>
        </w:rPr>
      </w:pPr>
      <w:r>
        <w:rPr>
          <w:lang w:eastAsia="zh-CN"/>
        </w:rPr>
        <w:t>（</w:t>
      </w:r>
      <w:r>
        <w:rPr>
          <w:rFonts w:ascii="Arial Narrow" w:eastAsia="Arial Narrow"/>
          <w:lang w:eastAsia="zh-CN"/>
        </w:rPr>
        <w:t>10</w:t>
      </w:r>
      <w:r>
        <w:rPr>
          <w:lang w:eastAsia="zh-CN"/>
        </w:rPr>
        <w:t>）预收账款年末余额</w:t>
      </w:r>
      <w:r>
        <w:rPr>
          <w:spacing w:val="-55"/>
          <w:lang w:eastAsia="zh-CN"/>
        </w:rPr>
        <w:t xml:space="preserve"> </w:t>
      </w:r>
      <w:r>
        <w:rPr>
          <w:rFonts w:ascii="Arial Narrow" w:eastAsia="Arial Narrow"/>
          <w:lang w:eastAsia="zh-CN"/>
        </w:rPr>
        <w:t xml:space="preserve">0.00 </w:t>
      </w:r>
      <w:r>
        <w:rPr>
          <w:lang w:eastAsia="zh-CN"/>
        </w:rPr>
        <w:t>元。</w:t>
      </w:r>
    </w:p>
    <w:p w:rsidR="00302750" w:rsidRDefault="00302750">
      <w:pPr>
        <w:pStyle w:val="a3"/>
        <w:spacing w:before="3"/>
        <w:rPr>
          <w:sz w:val="28"/>
          <w:lang w:eastAsia="zh-CN"/>
        </w:rPr>
      </w:pPr>
    </w:p>
    <w:p w:rsidR="00302750" w:rsidRDefault="00922B95">
      <w:pPr>
        <w:pStyle w:val="a3"/>
        <w:ind w:left="700"/>
        <w:rPr>
          <w:lang w:eastAsia="zh-CN"/>
        </w:rPr>
      </w:pPr>
      <w:r>
        <w:rPr>
          <w:lang w:eastAsia="zh-CN"/>
        </w:rPr>
        <w:t>（</w:t>
      </w:r>
      <w:r>
        <w:rPr>
          <w:rFonts w:ascii="Arial Narrow" w:eastAsia="Arial Narrow"/>
          <w:lang w:eastAsia="zh-CN"/>
        </w:rPr>
        <w:t>11</w:t>
      </w:r>
      <w:r>
        <w:rPr>
          <w:lang w:eastAsia="zh-CN"/>
        </w:rPr>
        <w:t>）应付款项年末余额</w:t>
      </w:r>
      <w:r>
        <w:rPr>
          <w:spacing w:val="-73"/>
          <w:lang w:eastAsia="zh-CN"/>
        </w:rPr>
        <w:t xml:space="preserve"> </w:t>
      </w:r>
      <w:r>
        <w:rPr>
          <w:rFonts w:ascii="Arial Narrow" w:eastAsia="Arial Narrow"/>
          <w:lang w:eastAsia="zh-CN"/>
        </w:rPr>
        <w:t xml:space="preserve">64,530.00 </w:t>
      </w:r>
      <w:r>
        <w:rPr>
          <w:lang w:eastAsia="zh-CN"/>
        </w:rPr>
        <w:t>元。</w:t>
      </w:r>
    </w:p>
    <w:p w:rsidR="00302750" w:rsidRDefault="00922B95">
      <w:pPr>
        <w:pStyle w:val="a3"/>
        <w:spacing w:before="214"/>
        <w:ind w:left="700"/>
        <w:rPr>
          <w:lang w:eastAsia="zh-CN"/>
        </w:rPr>
      </w:pPr>
      <w:r>
        <w:rPr>
          <w:spacing w:val="-3"/>
          <w:lang w:eastAsia="zh-CN"/>
        </w:rPr>
        <w:t>（</w:t>
      </w:r>
      <w:r>
        <w:rPr>
          <w:rFonts w:ascii="Arial Narrow" w:eastAsia="Arial Narrow"/>
          <w:spacing w:val="-3"/>
          <w:lang w:eastAsia="zh-CN"/>
        </w:rPr>
        <w:t>11-1</w:t>
      </w:r>
      <w:r>
        <w:rPr>
          <w:spacing w:val="-3"/>
          <w:lang w:eastAsia="zh-CN"/>
        </w:rPr>
        <w:t>）应付账款：截止</w:t>
      </w:r>
      <w:r>
        <w:rPr>
          <w:spacing w:val="-61"/>
          <w:lang w:eastAsia="zh-CN"/>
        </w:rPr>
        <w:t xml:space="preserve"> </w:t>
      </w:r>
      <w:r>
        <w:rPr>
          <w:rFonts w:ascii="Arial Narrow" w:eastAsia="Arial Narrow"/>
          <w:lang w:eastAsia="zh-CN"/>
        </w:rPr>
        <w:t xml:space="preserve">2023 </w:t>
      </w:r>
      <w:r>
        <w:rPr>
          <w:lang w:eastAsia="zh-CN"/>
        </w:rPr>
        <w:t>年</w:t>
      </w:r>
      <w:r>
        <w:rPr>
          <w:spacing w:val="-61"/>
          <w:lang w:eastAsia="zh-CN"/>
        </w:rPr>
        <w:t xml:space="preserve"> </w:t>
      </w:r>
      <w:r>
        <w:rPr>
          <w:rFonts w:ascii="Arial Narrow" w:eastAsia="Arial Narrow"/>
          <w:lang w:eastAsia="zh-CN"/>
        </w:rPr>
        <w:t xml:space="preserve">12 </w:t>
      </w:r>
      <w:r>
        <w:rPr>
          <w:lang w:eastAsia="zh-CN"/>
        </w:rPr>
        <w:t>月</w:t>
      </w:r>
      <w:r>
        <w:rPr>
          <w:spacing w:val="-64"/>
          <w:lang w:eastAsia="zh-CN"/>
        </w:rPr>
        <w:t xml:space="preserve"> </w:t>
      </w:r>
      <w:r>
        <w:rPr>
          <w:rFonts w:ascii="Arial Narrow" w:eastAsia="Arial Narrow"/>
          <w:lang w:eastAsia="zh-CN"/>
        </w:rPr>
        <w:t xml:space="preserve">31 </w:t>
      </w:r>
      <w:r>
        <w:rPr>
          <w:lang w:eastAsia="zh-CN"/>
        </w:rPr>
        <w:t>日，应付账款余额为</w:t>
      </w:r>
      <w:r>
        <w:rPr>
          <w:spacing w:val="-61"/>
          <w:lang w:eastAsia="zh-CN"/>
        </w:rPr>
        <w:t xml:space="preserve"> </w:t>
      </w:r>
      <w:r>
        <w:rPr>
          <w:rFonts w:ascii="Arial Narrow" w:eastAsia="Arial Narrow"/>
          <w:lang w:eastAsia="zh-CN"/>
        </w:rPr>
        <w:t xml:space="preserve">13,888.00 </w:t>
      </w:r>
      <w:r>
        <w:rPr>
          <w:lang w:eastAsia="zh-CN"/>
        </w:rPr>
        <w:t>元，为应</w:t>
      </w:r>
    </w:p>
    <w:p w:rsidR="00302750" w:rsidRDefault="00922B95">
      <w:pPr>
        <w:pStyle w:val="a3"/>
        <w:spacing w:before="214"/>
        <w:ind w:left="220"/>
        <w:rPr>
          <w:lang w:eastAsia="zh-CN"/>
        </w:rPr>
      </w:pPr>
      <w:r>
        <w:rPr>
          <w:lang w:eastAsia="zh-CN"/>
        </w:rPr>
        <w:t>收格桑花教育科技公司的培训费，账龄为</w:t>
      </w:r>
      <w:r>
        <w:rPr>
          <w:spacing w:val="-54"/>
          <w:lang w:eastAsia="zh-CN"/>
        </w:rPr>
        <w:t xml:space="preserve"> </w:t>
      </w:r>
      <w:r>
        <w:rPr>
          <w:rFonts w:ascii="Arial Narrow" w:eastAsia="Arial Narrow"/>
          <w:lang w:eastAsia="zh-CN"/>
        </w:rPr>
        <w:t xml:space="preserve">1 </w:t>
      </w:r>
      <w:r>
        <w:rPr>
          <w:lang w:eastAsia="zh-CN"/>
        </w:rPr>
        <w:t>年以内。</w:t>
      </w:r>
    </w:p>
    <w:p w:rsidR="00302750" w:rsidRDefault="00922B95">
      <w:pPr>
        <w:pStyle w:val="a3"/>
        <w:spacing w:before="212"/>
        <w:ind w:left="700"/>
        <w:rPr>
          <w:lang w:eastAsia="zh-CN"/>
        </w:rPr>
      </w:pPr>
      <w:r>
        <w:rPr>
          <w:lang w:eastAsia="zh-CN"/>
        </w:rPr>
        <w:t>（</w:t>
      </w:r>
      <w:r>
        <w:rPr>
          <w:rFonts w:ascii="Arial Narrow" w:eastAsia="Arial Narrow"/>
          <w:lang w:eastAsia="zh-CN"/>
        </w:rPr>
        <w:t>11-2</w:t>
      </w:r>
      <w:r>
        <w:rPr>
          <w:lang w:eastAsia="zh-CN"/>
        </w:rPr>
        <w:t>）其他应付款年末余额</w:t>
      </w:r>
      <w:r>
        <w:rPr>
          <w:spacing w:val="-77"/>
          <w:lang w:eastAsia="zh-CN"/>
        </w:rPr>
        <w:t xml:space="preserve"> </w:t>
      </w:r>
      <w:r>
        <w:rPr>
          <w:rFonts w:ascii="Arial Narrow" w:eastAsia="Arial Narrow"/>
          <w:lang w:eastAsia="zh-CN"/>
        </w:rPr>
        <w:t xml:space="preserve">50,642.00 </w:t>
      </w:r>
      <w:r>
        <w:rPr>
          <w:lang w:eastAsia="zh-CN"/>
        </w:rPr>
        <w:t>元，明细如下：</w:t>
      </w:r>
    </w:p>
    <w:p w:rsidR="00302750" w:rsidRDefault="00302750">
      <w:pPr>
        <w:pStyle w:val="a3"/>
        <w:spacing w:before="3"/>
        <w:rPr>
          <w:sz w:val="19"/>
          <w:lang w:eastAsia="zh-CN"/>
        </w:rPr>
      </w:pPr>
    </w:p>
    <w:tbl>
      <w:tblPr>
        <w:tblStyle w:val="TableNormal"/>
        <w:tblW w:w="0" w:type="auto"/>
        <w:tblInd w:w="3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67"/>
        <w:gridCol w:w="2125"/>
        <w:gridCol w:w="1560"/>
        <w:gridCol w:w="1438"/>
        <w:gridCol w:w="1539"/>
        <w:gridCol w:w="1296"/>
      </w:tblGrid>
      <w:tr w:rsidR="00302750">
        <w:trPr>
          <w:trHeight w:hRule="exact" w:val="449"/>
        </w:trPr>
        <w:tc>
          <w:tcPr>
            <w:tcW w:w="667" w:type="dxa"/>
            <w:tcBorders>
              <w:left w:val="nil"/>
              <w:bottom w:val="dotted" w:sz="4" w:space="0" w:color="000000"/>
              <w:right w:val="dotted" w:sz="4" w:space="0" w:color="000000"/>
            </w:tcBorders>
          </w:tcPr>
          <w:p w:rsidR="00302750" w:rsidRDefault="00922B95">
            <w:pPr>
              <w:pStyle w:val="TableParagraph"/>
              <w:spacing w:before="0" w:line="262" w:lineRule="exact"/>
              <w:ind w:left="122" w:right="79"/>
              <w:jc w:val="center"/>
              <w:rPr>
                <w:sz w:val="21"/>
              </w:rPr>
            </w:pPr>
            <w:r>
              <w:rPr>
                <w:sz w:val="21"/>
              </w:rPr>
              <w:t>序号</w:t>
            </w:r>
          </w:p>
        </w:tc>
        <w:tc>
          <w:tcPr>
            <w:tcW w:w="2125" w:type="dxa"/>
            <w:tcBorders>
              <w:left w:val="dotted" w:sz="4" w:space="0" w:color="000000"/>
              <w:bottom w:val="dotted" w:sz="4" w:space="0" w:color="000000"/>
              <w:right w:val="dotted" w:sz="4" w:space="0" w:color="000000"/>
            </w:tcBorders>
          </w:tcPr>
          <w:p w:rsidR="00302750" w:rsidRDefault="00922B95">
            <w:pPr>
              <w:pStyle w:val="TableParagraph"/>
              <w:spacing w:before="57"/>
              <w:ind w:left="635"/>
              <w:rPr>
                <w:sz w:val="21"/>
              </w:rPr>
            </w:pPr>
            <w:r>
              <w:rPr>
                <w:sz w:val="21"/>
              </w:rPr>
              <w:t>债权单位</w:t>
            </w:r>
          </w:p>
        </w:tc>
        <w:tc>
          <w:tcPr>
            <w:tcW w:w="1560" w:type="dxa"/>
            <w:tcBorders>
              <w:left w:val="dotted" w:sz="4" w:space="0" w:color="000000"/>
              <w:bottom w:val="dotted" w:sz="4" w:space="0" w:color="000000"/>
              <w:right w:val="dotted" w:sz="4" w:space="0" w:color="000000"/>
            </w:tcBorders>
          </w:tcPr>
          <w:p w:rsidR="00302750" w:rsidRDefault="00922B95">
            <w:pPr>
              <w:pStyle w:val="TableParagraph"/>
              <w:spacing w:before="57"/>
              <w:ind w:left="355"/>
              <w:rPr>
                <w:sz w:val="21"/>
              </w:rPr>
            </w:pPr>
            <w:r>
              <w:rPr>
                <w:sz w:val="21"/>
              </w:rPr>
              <w:t>款项性质</w:t>
            </w:r>
          </w:p>
        </w:tc>
        <w:tc>
          <w:tcPr>
            <w:tcW w:w="1438" w:type="dxa"/>
            <w:tcBorders>
              <w:left w:val="dotted" w:sz="4" w:space="0" w:color="000000"/>
              <w:bottom w:val="dotted" w:sz="4" w:space="0" w:color="000000"/>
              <w:right w:val="dotted" w:sz="4" w:space="0" w:color="000000"/>
            </w:tcBorders>
          </w:tcPr>
          <w:p w:rsidR="00302750" w:rsidRDefault="00922B95">
            <w:pPr>
              <w:pStyle w:val="TableParagraph"/>
              <w:spacing w:before="57"/>
              <w:ind w:right="81"/>
              <w:jc w:val="right"/>
              <w:rPr>
                <w:sz w:val="21"/>
              </w:rPr>
            </w:pPr>
            <w:r>
              <w:rPr>
                <w:sz w:val="21"/>
              </w:rPr>
              <w:t>年初账面余额</w:t>
            </w:r>
          </w:p>
        </w:tc>
        <w:tc>
          <w:tcPr>
            <w:tcW w:w="1539" w:type="dxa"/>
            <w:tcBorders>
              <w:left w:val="dotted" w:sz="4" w:space="0" w:color="000000"/>
              <w:bottom w:val="dotted" w:sz="4" w:space="0" w:color="000000"/>
              <w:right w:val="dotted" w:sz="4" w:space="0" w:color="000000"/>
            </w:tcBorders>
          </w:tcPr>
          <w:p w:rsidR="00302750" w:rsidRDefault="00922B95">
            <w:pPr>
              <w:pStyle w:val="TableParagraph"/>
              <w:spacing w:before="57"/>
              <w:ind w:right="130"/>
              <w:jc w:val="right"/>
              <w:rPr>
                <w:sz w:val="21"/>
              </w:rPr>
            </w:pPr>
            <w:r>
              <w:rPr>
                <w:sz w:val="21"/>
              </w:rPr>
              <w:t>年末账面余额</w:t>
            </w:r>
          </w:p>
        </w:tc>
        <w:tc>
          <w:tcPr>
            <w:tcW w:w="1296" w:type="dxa"/>
            <w:tcBorders>
              <w:left w:val="dotted" w:sz="4" w:space="0" w:color="000000"/>
              <w:bottom w:val="dotted" w:sz="4" w:space="0" w:color="000000"/>
              <w:right w:val="nil"/>
            </w:tcBorders>
          </w:tcPr>
          <w:p w:rsidR="00302750" w:rsidRDefault="00922B95">
            <w:pPr>
              <w:pStyle w:val="TableParagraph"/>
              <w:spacing w:before="57"/>
              <w:ind w:left="238" w:right="238"/>
              <w:jc w:val="center"/>
              <w:rPr>
                <w:sz w:val="21"/>
              </w:rPr>
            </w:pPr>
            <w:r>
              <w:rPr>
                <w:sz w:val="21"/>
              </w:rPr>
              <w:t>账龄</w:t>
            </w:r>
          </w:p>
        </w:tc>
      </w:tr>
      <w:tr w:rsidR="00302750">
        <w:trPr>
          <w:trHeight w:hRule="exact" w:val="427"/>
        </w:trPr>
        <w:tc>
          <w:tcPr>
            <w:tcW w:w="667" w:type="dxa"/>
            <w:tcBorders>
              <w:top w:val="dotted" w:sz="4" w:space="0" w:color="000000"/>
              <w:left w:val="nil"/>
              <w:bottom w:val="dotted" w:sz="4" w:space="0" w:color="000000"/>
              <w:right w:val="dotted" w:sz="4" w:space="0" w:color="000000"/>
            </w:tcBorders>
          </w:tcPr>
          <w:p w:rsidR="00302750" w:rsidRDefault="00922B95">
            <w:pPr>
              <w:pStyle w:val="TableParagraph"/>
              <w:spacing w:before="93"/>
              <w:ind w:left="19"/>
              <w:jc w:val="center"/>
              <w:rPr>
                <w:rFonts w:ascii="Arial Narrow"/>
                <w:sz w:val="21"/>
              </w:rPr>
            </w:pPr>
            <w:r>
              <w:rPr>
                <w:rFonts w:ascii="Arial Narrow"/>
                <w:sz w:val="21"/>
              </w:rPr>
              <w:t>1</w:t>
            </w:r>
          </w:p>
        </w:tc>
        <w:tc>
          <w:tcPr>
            <w:tcW w:w="2125" w:type="dxa"/>
            <w:tcBorders>
              <w:top w:val="dotted" w:sz="4" w:space="0" w:color="000000"/>
              <w:left w:val="dotted" w:sz="4" w:space="0" w:color="000000"/>
              <w:bottom w:val="dotted" w:sz="4" w:space="0" w:color="000000"/>
              <w:right w:val="dotted" w:sz="4" w:space="0" w:color="000000"/>
            </w:tcBorders>
          </w:tcPr>
          <w:p w:rsidR="00302750" w:rsidRDefault="00922B95">
            <w:pPr>
              <w:pStyle w:val="TableParagraph"/>
              <w:spacing w:before="50"/>
              <w:ind w:left="14"/>
              <w:rPr>
                <w:sz w:val="21"/>
              </w:rPr>
            </w:pPr>
            <w:r>
              <w:rPr>
                <w:sz w:val="21"/>
              </w:rPr>
              <w:t>原英语实习学生</w:t>
            </w:r>
          </w:p>
        </w:tc>
        <w:tc>
          <w:tcPr>
            <w:tcW w:w="1560" w:type="dxa"/>
            <w:tcBorders>
              <w:top w:val="dotted" w:sz="4" w:space="0" w:color="000000"/>
              <w:left w:val="dotted" w:sz="4" w:space="0" w:color="000000"/>
              <w:bottom w:val="dotted" w:sz="4" w:space="0" w:color="000000"/>
              <w:right w:val="dotted" w:sz="4" w:space="0" w:color="000000"/>
            </w:tcBorders>
          </w:tcPr>
          <w:p w:rsidR="00302750" w:rsidRDefault="00922B95">
            <w:pPr>
              <w:pStyle w:val="TableParagraph"/>
              <w:spacing w:before="50"/>
              <w:ind w:left="648"/>
              <w:rPr>
                <w:sz w:val="21"/>
              </w:rPr>
            </w:pPr>
            <w:r>
              <w:rPr>
                <w:sz w:val="21"/>
              </w:rPr>
              <w:t>实习费</w:t>
            </w:r>
          </w:p>
        </w:tc>
        <w:tc>
          <w:tcPr>
            <w:tcW w:w="1438" w:type="dxa"/>
            <w:tcBorders>
              <w:top w:val="dotted" w:sz="4" w:space="0" w:color="000000"/>
              <w:left w:val="dotted" w:sz="4" w:space="0" w:color="000000"/>
              <w:bottom w:val="dotted" w:sz="4" w:space="0" w:color="000000"/>
              <w:right w:val="dotted" w:sz="4" w:space="0" w:color="000000"/>
            </w:tcBorders>
          </w:tcPr>
          <w:p w:rsidR="00302750" w:rsidRDefault="00922B95">
            <w:pPr>
              <w:pStyle w:val="TableParagraph"/>
              <w:spacing w:before="93"/>
              <w:ind w:right="115"/>
              <w:jc w:val="right"/>
              <w:rPr>
                <w:rFonts w:ascii="Arial Narrow"/>
                <w:sz w:val="21"/>
              </w:rPr>
            </w:pPr>
            <w:r>
              <w:rPr>
                <w:rFonts w:ascii="Arial Narrow"/>
                <w:sz w:val="21"/>
              </w:rPr>
              <w:t>642.00</w:t>
            </w:r>
          </w:p>
        </w:tc>
        <w:tc>
          <w:tcPr>
            <w:tcW w:w="1539" w:type="dxa"/>
            <w:tcBorders>
              <w:top w:val="dotted" w:sz="4" w:space="0" w:color="000000"/>
              <w:left w:val="dotted" w:sz="4" w:space="0" w:color="000000"/>
              <w:bottom w:val="dotted" w:sz="4" w:space="0" w:color="000000"/>
              <w:right w:val="dotted" w:sz="4" w:space="0" w:color="000000"/>
            </w:tcBorders>
          </w:tcPr>
          <w:p w:rsidR="00302750" w:rsidRDefault="00922B95">
            <w:pPr>
              <w:pStyle w:val="TableParagraph"/>
              <w:spacing w:before="93"/>
              <w:ind w:right="100"/>
              <w:jc w:val="right"/>
              <w:rPr>
                <w:rFonts w:ascii="Arial Narrow"/>
                <w:sz w:val="21"/>
              </w:rPr>
            </w:pPr>
            <w:r>
              <w:rPr>
                <w:rFonts w:ascii="Arial Narrow"/>
                <w:sz w:val="21"/>
              </w:rPr>
              <w:t>642.00</w:t>
            </w:r>
          </w:p>
        </w:tc>
        <w:tc>
          <w:tcPr>
            <w:tcW w:w="1296" w:type="dxa"/>
            <w:tcBorders>
              <w:top w:val="dotted" w:sz="4" w:space="0" w:color="000000"/>
              <w:left w:val="dotted" w:sz="4" w:space="0" w:color="000000"/>
              <w:bottom w:val="dotted" w:sz="4" w:space="0" w:color="000000"/>
              <w:right w:val="nil"/>
            </w:tcBorders>
          </w:tcPr>
          <w:p w:rsidR="00302750" w:rsidRDefault="00922B95">
            <w:pPr>
              <w:pStyle w:val="TableParagraph"/>
              <w:spacing w:before="50"/>
              <w:ind w:left="238" w:right="238"/>
              <w:jc w:val="center"/>
              <w:rPr>
                <w:sz w:val="21"/>
              </w:rPr>
            </w:pPr>
            <w:r>
              <w:rPr>
                <w:rFonts w:ascii="Arial Narrow" w:eastAsia="Arial Narrow"/>
                <w:sz w:val="21"/>
              </w:rPr>
              <w:t xml:space="preserve">3 </w:t>
            </w:r>
            <w:r>
              <w:rPr>
                <w:sz w:val="21"/>
              </w:rPr>
              <w:t>年以上</w:t>
            </w:r>
          </w:p>
        </w:tc>
      </w:tr>
      <w:tr w:rsidR="00302750">
        <w:trPr>
          <w:trHeight w:hRule="exact" w:val="427"/>
        </w:trPr>
        <w:tc>
          <w:tcPr>
            <w:tcW w:w="667" w:type="dxa"/>
            <w:tcBorders>
              <w:top w:val="dotted" w:sz="4" w:space="0" w:color="000000"/>
              <w:left w:val="nil"/>
              <w:bottom w:val="dotted" w:sz="4" w:space="0" w:color="000000"/>
              <w:right w:val="dotted" w:sz="4" w:space="0" w:color="000000"/>
            </w:tcBorders>
          </w:tcPr>
          <w:p w:rsidR="00302750" w:rsidRDefault="00922B95">
            <w:pPr>
              <w:pStyle w:val="TableParagraph"/>
              <w:spacing w:before="93"/>
              <w:ind w:left="19"/>
              <w:jc w:val="center"/>
              <w:rPr>
                <w:rFonts w:ascii="Arial Narrow"/>
                <w:sz w:val="21"/>
              </w:rPr>
            </w:pPr>
            <w:r>
              <w:rPr>
                <w:rFonts w:ascii="Arial Narrow"/>
                <w:sz w:val="21"/>
              </w:rPr>
              <w:t>2</w:t>
            </w:r>
          </w:p>
        </w:tc>
        <w:tc>
          <w:tcPr>
            <w:tcW w:w="2125" w:type="dxa"/>
            <w:tcBorders>
              <w:top w:val="dotted" w:sz="4" w:space="0" w:color="000000"/>
              <w:left w:val="dotted" w:sz="4" w:space="0" w:color="000000"/>
              <w:bottom w:val="dotted" w:sz="4" w:space="0" w:color="000000"/>
              <w:right w:val="dotted" w:sz="4" w:space="0" w:color="000000"/>
            </w:tcBorders>
          </w:tcPr>
          <w:p w:rsidR="00302750" w:rsidRDefault="00922B95">
            <w:pPr>
              <w:pStyle w:val="TableParagraph"/>
              <w:spacing w:before="50"/>
              <w:ind w:left="14"/>
              <w:rPr>
                <w:sz w:val="21"/>
              </w:rPr>
            </w:pPr>
            <w:r>
              <w:rPr>
                <w:sz w:val="21"/>
              </w:rPr>
              <w:t>李伟校长</w:t>
            </w:r>
          </w:p>
        </w:tc>
        <w:tc>
          <w:tcPr>
            <w:tcW w:w="1560" w:type="dxa"/>
            <w:tcBorders>
              <w:top w:val="dotted" w:sz="4" w:space="0" w:color="000000"/>
              <w:left w:val="dotted" w:sz="4" w:space="0" w:color="000000"/>
              <w:bottom w:val="dotted" w:sz="4" w:space="0" w:color="000000"/>
              <w:right w:val="dotted" w:sz="4" w:space="0" w:color="000000"/>
            </w:tcBorders>
          </w:tcPr>
          <w:p w:rsidR="00302750" w:rsidRDefault="00922B95">
            <w:pPr>
              <w:pStyle w:val="TableParagraph"/>
              <w:spacing w:before="50"/>
              <w:ind w:left="542"/>
              <w:rPr>
                <w:sz w:val="21"/>
              </w:rPr>
            </w:pPr>
            <w:r>
              <w:rPr>
                <w:sz w:val="21"/>
              </w:rPr>
              <w:t>周转金</w:t>
            </w:r>
          </w:p>
        </w:tc>
        <w:tc>
          <w:tcPr>
            <w:tcW w:w="1438" w:type="dxa"/>
            <w:tcBorders>
              <w:top w:val="dotted" w:sz="4" w:space="0" w:color="000000"/>
              <w:left w:val="dotted" w:sz="4" w:space="0" w:color="000000"/>
              <w:bottom w:val="dotted" w:sz="4" w:space="0" w:color="000000"/>
              <w:right w:val="dotted" w:sz="4" w:space="0" w:color="000000"/>
            </w:tcBorders>
          </w:tcPr>
          <w:p w:rsidR="00302750" w:rsidRDefault="00302750"/>
        </w:tc>
        <w:tc>
          <w:tcPr>
            <w:tcW w:w="1539" w:type="dxa"/>
            <w:tcBorders>
              <w:top w:val="dotted" w:sz="4" w:space="0" w:color="000000"/>
              <w:left w:val="dotted" w:sz="4" w:space="0" w:color="000000"/>
              <w:bottom w:val="dotted" w:sz="4" w:space="0" w:color="000000"/>
              <w:right w:val="dotted" w:sz="4" w:space="0" w:color="000000"/>
            </w:tcBorders>
          </w:tcPr>
          <w:p w:rsidR="00302750" w:rsidRDefault="00922B95">
            <w:pPr>
              <w:pStyle w:val="TableParagraph"/>
              <w:spacing w:before="93"/>
              <w:ind w:right="102"/>
              <w:jc w:val="right"/>
              <w:rPr>
                <w:rFonts w:ascii="Arial Narrow"/>
                <w:sz w:val="21"/>
              </w:rPr>
            </w:pPr>
            <w:r>
              <w:rPr>
                <w:rFonts w:ascii="Arial Narrow"/>
                <w:sz w:val="21"/>
              </w:rPr>
              <w:t>50,000.00</w:t>
            </w:r>
          </w:p>
        </w:tc>
        <w:tc>
          <w:tcPr>
            <w:tcW w:w="1296" w:type="dxa"/>
            <w:tcBorders>
              <w:top w:val="dotted" w:sz="4" w:space="0" w:color="000000"/>
              <w:left w:val="dotted" w:sz="4" w:space="0" w:color="000000"/>
              <w:bottom w:val="dotted" w:sz="4" w:space="0" w:color="000000"/>
              <w:right w:val="nil"/>
            </w:tcBorders>
          </w:tcPr>
          <w:p w:rsidR="00302750" w:rsidRDefault="00922B95">
            <w:pPr>
              <w:pStyle w:val="TableParagraph"/>
              <w:spacing w:before="50"/>
              <w:ind w:left="238" w:right="238"/>
              <w:jc w:val="center"/>
              <w:rPr>
                <w:sz w:val="21"/>
              </w:rPr>
            </w:pPr>
            <w:r>
              <w:rPr>
                <w:rFonts w:ascii="Arial Narrow" w:eastAsia="Arial Narrow"/>
                <w:sz w:val="21"/>
              </w:rPr>
              <w:t xml:space="preserve">1 </w:t>
            </w:r>
            <w:r>
              <w:rPr>
                <w:sz w:val="21"/>
              </w:rPr>
              <w:t>年以内</w:t>
            </w:r>
          </w:p>
        </w:tc>
      </w:tr>
      <w:tr w:rsidR="00302750">
        <w:trPr>
          <w:trHeight w:hRule="exact" w:val="439"/>
        </w:trPr>
        <w:tc>
          <w:tcPr>
            <w:tcW w:w="4352" w:type="dxa"/>
            <w:gridSpan w:val="3"/>
            <w:tcBorders>
              <w:top w:val="dotted" w:sz="4" w:space="0" w:color="000000"/>
              <w:left w:val="nil"/>
              <w:right w:val="dotted" w:sz="4" w:space="0" w:color="000000"/>
            </w:tcBorders>
          </w:tcPr>
          <w:p w:rsidR="00302750" w:rsidRDefault="00922B95">
            <w:pPr>
              <w:pStyle w:val="TableParagraph"/>
              <w:spacing w:before="50"/>
              <w:ind w:left="1954" w:right="1933"/>
              <w:jc w:val="center"/>
              <w:rPr>
                <w:sz w:val="21"/>
              </w:rPr>
            </w:pPr>
            <w:r>
              <w:rPr>
                <w:sz w:val="21"/>
              </w:rPr>
              <w:t>合计</w:t>
            </w:r>
          </w:p>
        </w:tc>
        <w:tc>
          <w:tcPr>
            <w:tcW w:w="1438" w:type="dxa"/>
            <w:tcBorders>
              <w:top w:val="dotted" w:sz="4" w:space="0" w:color="000000"/>
              <w:left w:val="dotted" w:sz="4" w:space="0" w:color="000000"/>
              <w:right w:val="dotted" w:sz="4" w:space="0" w:color="000000"/>
            </w:tcBorders>
          </w:tcPr>
          <w:p w:rsidR="00302750" w:rsidRDefault="00922B95">
            <w:pPr>
              <w:pStyle w:val="TableParagraph"/>
              <w:spacing w:before="93"/>
              <w:ind w:right="115"/>
              <w:jc w:val="right"/>
              <w:rPr>
                <w:rFonts w:ascii="Arial Narrow"/>
                <w:sz w:val="21"/>
              </w:rPr>
            </w:pPr>
            <w:r>
              <w:rPr>
                <w:rFonts w:ascii="Arial Narrow"/>
                <w:sz w:val="21"/>
              </w:rPr>
              <w:t>642.00</w:t>
            </w:r>
          </w:p>
        </w:tc>
        <w:tc>
          <w:tcPr>
            <w:tcW w:w="1539" w:type="dxa"/>
            <w:tcBorders>
              <w:top w:val="dotted" w:sz="4" w:space="0" w:color="000000"/>
              <w:left w:val="dotted" w:sz="4" w:space="0" w:color="000000"/>
              <w:right w:val="dotted" w:sz="4" w:space="0" w:color="000000"/>
            </w:tcBorders>
          </w:tcPr>
          <w:p w:rsidR="00302750" w:rsidRDefault="00922B95">
            <w:pPr>
              <w:pStyle w:val="TableParagraph"/>
              <w:spacing w:before="93"/>
              <w:ind w:right="116"/>
              <w:jc w:val="right"/>
              <w:rPr>
                <w:rFonts w:ascii="Arial Narrow"/>
                <w:sz w:val="21"/>
              </w:rPr>
            </w:pPr>
            <w:r>
              <w:rPr>
                <w:rFonts w:ascii="Arial Narrow"/>
                <w:sz w:val="21"/>
              </w:rPr>
              <w:t>50,642.00</w:t>
            </w:r>
          </w:p>
        </w:tc>
        <w:tc>
          <w:tcPr>
            <w:tcW w:w="1296" w:type="dxa"/>
            <w:tcBorders>
              <w:top w:val="dotted" w:sz="4" w:space="0" w:color="000000"/>
              <w:left w:val="dotted" w:sz="4" w:space="0" w:color="000000"/>
              <w:right w:val="nil"/>
            </w:tcBorders>
          </w:tcPr>
          <w:p w:rsidR="00302750" w:rsidRDefault="00302750"/>
        </w:tc>
      </w:tr>
    </w:tbl>
    <w:p w:rsidR="00302750" w:rsidRDefault="00302750">
      <w:pPr>
        <w:sectPr w:rsidR="00302750">
          <w:pgSz w:w="11910" w:h="16840"/>
          <w:pgMar w:top="820" w:right="1040" w:bottom="1200" w:left="1580" w:header="594" w:footer="1012" w:gutter="0"/>
          <w:cols w:space="720"/>
        </w:sectPr>
      </w:pPr>
    </w:p>
    <w:p w:rsidR="00302750" w:rsidRDefault="00302750">
      <w:pPr>
        <w:pStyle w:val="a3"/>
        <w:spacing w:before="11"/>
        <w:rPr>
          <w:sz w:val="17"/>
        </w:rPr>
      </w:pPr>
    </w:p>
    <w:p w:rsidR="00302750" w:rsidRDefault="00922B95">
      <w:pPr>
        <w:pStyle w:val="2"/>
        <w:tabs>
          <w:tab w:val="left" w:pos="1400"/>
        </w:tabs>
        <w:spacing w:line="368" w:lineRule="exact"/>
        <w:rPr>
          <w:lang w:eastAsia="zh-CN"/>
        </w:rPr>
      </w:pPr>
      <w:r>
        <w:rPr>
          <w:lang w:eastAsia="zh-CN"/>
        </w:rPr>
        <w:t>三、</w:t>
      </w:r>
      <w:r>
        <w:rPr>
          <w:lang w:eastAsia="zh-CN"/>
        </w:rPr>
        <w:tab/>
        <w:t>关联方关系及关联方交易</w:t>
      </w:r>
    </w:p>
    <w:p w:rsidR="00302750" w:rsidRDefault="00302750">
      <w:pPr>
        <w:pStyle w:val="a3"/>
        <w:spacing w:before="15"/>
        <w:rPr>
          <w:rFonts w:ascii="Microsoft JhengHei"/>
          <w:b/>
          <w:sz w:val="17"/>
          <w:lang w:eastAsia="zh-CN"/>
        </w:rPr>
      </w:pPr>
    </w:p>
    <w:p w:rsidR="00302750" w:rsidRDefault="00922B95">
      <w:pPr>
        <w:pStyle w:val="a3"/>
        <w:spacing w:before="1" w:line="362" w:lineRule="auto"/>
        <w:ind w:left="594" w:right="153" w:firstLine="480"/>
        <w:rPr>
          <w:lang w:eastAsia="zh-CN"/>
        </w:rPr>
      </w:pPr>
      <w:r>
        <w:rPr>
          <w:lang w:eastAsia="zh-CN"/>
        </w:rPr>
        <w:t xml:space="preserve">截至 </w:t>
      </w:r>
      <w:r>
        <w:rPr>
          <w:rFonts w:ascii="Arial Narrow" w:eastAsia="Arial Narrow"/>
          <w:lang w:eastAsia="zh-CN"/>
        </w:rPr>
        <w:t xml:space="preserve">2023 </w:t>
      </w:r>
      <w:r>
        <w:rPr>
          <w:lang w:eastAsia="zh-CN"/>
        </w:rPr>
        <w:t xml:space="preserve">年 </w:t>
      </w:r>
      <w:r>
        <w:rPr>
          <w:rFonts w:ascii="Arial Narrow" w:eastAsia="Arial Narrow"/>
          <w:lang w:eastAsia="zh-CN"/>
        </w:rPr>
        <w:t xml:space="preserve">12 </w:t>
      </w:r>
      <w:r>
        <w:rPr>
          <w:lang w:eastAsia="zh-CN"/>
        </w:rPr>
        <w:t xml:space="preserve">月 </w:t>
      </w:r>
      <w:r>
        <w:rPr>
          <w:rFonts w:ascii="Arial Narrow" w:eastAsia="Arial Narrow"/>
          <w:lang w:eastAsia="zh-CN"/>
        </w:rPr>
        <w:t xml:space="preserve">31 </w:t>
      </w:r>
      <w:r>
        <w:rPr>
          <w:lang w:eastAsia="zh-CN"/>
        </w:rPr>
        <w:t>日，其他应付款</w:t>
      </w:r>
      <w:r>
        <w:rPr>
          <w:rFonts w:ascii="Arial Narrow" w:eastAsia="Arial Narrow"/>
          <w:lang w:eastAsia="zh-CN"/>
        </w:rPr>
        <w:t>-</w:t>
      </w:r>
      <w:r>
        <w:rPr>
          <w:lang w:eastAsia="zh-CN"/>
        </w:rPr>
        <w:t xml:space="preserve">李伟校长 </w:t>
      </w:r>
      <w:r>
        <w:rPr>
          <w:rFonts w:ascii="Arial Narrow" w:eastAsia="Arial Narrow"/>
          <w:lang w:eastAsia="zh-CN"/>
        </w:rPr>
        <w:t xml:space="preserve">50,000.00 </w:t>
      </w:r>
      <w:r>
        <w:rPr>
          <w:lang w:eastAsia="zh-CN"/>
        </w:rPr>
        <w:t>元，为本学院向李校长借现金用于日常周转。</w:t>
      </w:r>
    </w:p>
    <w:p w:rsidR="00302750" w:rsidRDefault="00922B95">
      <w:pPr>
        <w:pStyle w:val="2"/>
        <w:tabs>
          <w:tab w:val="left" w:pos="1400"/>
        </w:tabs>
        <w:spacing w:before="140"/>
        <w:rPr>
          <w:lang w:eastAsia="zh-CN"/>
        </w:rPr>
      </w:pPr>
      <w:bookmarkStart w:id="7" w:name="四、_其他事项说明"/>
      <w:bookmarkEnd w:id="7"/>
      <w:r>
        <w:rPr>
          <w:lang w:eastAsia="zh-CN"/>
        </w:rPr>
        <w:t>四、</w:t>
      </w:r>
      <w:r>
        <w:rPr>
          <w:lang w:eastAsia="zh-CN"/>
        </w:rPr>
        <w:tab/>
        <w:t>其他事项说明</w:t>
      </w:r>
    </w:p>
    <w:p w:rsidR="00302750" w:rsidRDefault="00302750">
      <w:pPr>
        <w:pStyle w:val="a3"/>
        <w:rPr>
          <w:rFonts w:ascii="Microsoft JhengHei"/>
          <w:b/>
          <w:sz w:val="18"/>
          <w:lang w:eastAsia="zh-CN"/>
        </w:rPr>
      </w:pPr>
    </w:p>
    <w:p w:rsidR="00302750" w:rsidRDefault="00922B95">
      <w:pPr>
        <w:pStyle w:val="a3"/>
        <w:spacing w:line="367" w:lineRule="auto"/>
        <w:ind w:left="140" w:right="150" w:firstLine="479"/>
        <w:jc w:val="both"/>
        <w:rPr>
          <w:lang w:eastAsia="zh-CN"/>
        </w:rPr>
      </w:pPr>
      <w:r>
        <w:rPr>
          <w:rFonts w:ascii="Arial Narrow" w:eastAsia="Arial Narrow" w:hAnsi="Arial Narrow"/>
          <w:lang w:eastAsia="zh-CN"/>
        </w:rPr>
        <w:t>1</w:t>
      </w:r>
      <w:r>
        <w:rPr>
          <w:lang w:eastAsia="zh-CN"/>
        </w:rPr>
        <w:t>、固定资产—交通工具中有</w:t>
      </w:r>
      <w:r>
        <w:rPr>
          <w:spacing w:val="-15"/>
          <w:lang w:eastAsia="zh-CN"/>
        </w:rPr>
        <w:t xml:space="preserve"> </w:t>
      </w:r>
      <w:r>
        <w:rPr>
          <w:rFonts w:ascii="Arial Narrow" w:eastAsia="Arial Narrow" w:hAnsi="Arial Narrow"/>
          <w:lang w:eastAsia="zh-CN"/>
        </w:rPr>
        <w:t xml:space="preserve">1 </w:t>
      </w:r>
      <w:r>
        <w:rPr>
          <w:rFonts w:ascii="Arial Narrow" w:eastAsia="Arial Narrow" w:hAnsi="Arial Narrow"/>
          <w:spacing w:val="-3"/>
          <w:lang w:eastAsia="zh-CN"/>
        </w:rPr>
        <w:t xml:space="preserve"> </w:t>
      </w:r>
      <w:r>
        <w:rPr>
          <w:lang w:eastAsia="zh-CN"/>
        </w:rPr>
        <w:t>辆汽车，机动车行驶证中登记的车主姓名为刘宝英</w:t>
      </w:r>
      <w:r>
        <w:rPr>
          <w:spacing w:val="-176"/>
          <w:lang w:eastAsia="zh-CN"/>
        </w:rPr>
        <w:t>；</w:t>
      </w:r>
      <w:r>
        <w:rPr>
          <w:lang w:eastAsia="zh-CN"/>
        </w:rPr>
        <w:t>“固定资</w:t>
      </w:r>
      <w:r>
        <w:rPr>
          <w:spacing w:val="-1"/>
          <w:lang w:eastAsia="zh-CN"/>
        </w:rPr>
        <w:t>产</w:t>
      </w:r>
      <w:r>
        <w:rPr>
          <w:lang w:eastAsia="zh-CN"/>
        </w:rPr>
        <w:t>—房屋</w:t>
      </w:r>
      <w:r>
        <w:rPr>
          <w:spacing w:val="-58"/>
          <w:lang w:eastAsia="zh-CN"/>
        </w:rPr>
        <w:t>”</w:t>
      </w:r>
      <w:r>
        <w:rPr>
          <w:lang w:eastAsia="zh-CN"/>
        </w:rPr>
        <w:t>的产权登记证中登记的产权人为光明中医药函授学院</w:t>
      </w:r>
      <w:r>
        <w:rPr>
          <w:spacing w:val="-56"/>
          <w:lang w:eastAsia="zh-CN"/>
        </w:rPr>
        <w:t>，</w:t>
      </w:r>
      <w:r>
        <w:rPr>
          <w:lang w:eastAsia="zh-CN"/>
        </w:rPr>
        <w:t>原因为本学院</w:t>
      </w:r>
      <w:r>
        <w:rPr>
          <w:spacing w:val="-61"/>
          <w:lang w:eastAsia="zh-CN"/>
        </w:rPr>
        <w:t xml:space="preserve"> </w:t>
      </w:r>
      <w:r>
        <w:rPr>
          <w:rFonts w:ascii="Arial Narrow" w:eastAsia="Arial Narrow" w:hAnsi="Arial Narrow"/>
          <w:lang w:eastAsia="zh-CN"/>
        </w:rPr>
        <w:t>19</w:t>
      </w:r>
      <w:r>
        <w:rPr>
          <w:rFonts w:ascii="Arial Narrow" w:eastAsia="Arial Narrow" w:hAnsi="Arial Narrow"/>
          <w:spacing w:val="-2"/>
          <w:lang w:eastAsia="zh-CN"/>
        </w:rPr>
        <w:t>8</w:t>
      </w:r>
      <w:r>
        <w:rPr>
          <w:rFonts w:ascii="Arial Narrow" w:eastAsia="Arial Narrow" w:hAnsi="Arial Narrow"/>
          <w:lang w:eastAsia="zh-CN"/>
        </w:rPr>
        <w:t>5</w:t>
      </w:r>
      <w:r>
        <w:rPr>
          <w:rFonts w:ascii="Arial Narrow" w:eastAsia="Arial Narrow" w:hAnsi="Arial Narrow"/>
          <w:spacing w:val="6"/>
          <w:lang w:eastAsia="zh-CN"/>
        </w:rPr>
        <w:t xml:space="preserve"> </w:t>
      </w:r>
      <w:r>
        <w:rPr>
          <w:lang w:eastAsia="zh-CN"/>
        </w:rPr>
        <w:t>年成立</w:t>
      </w:r>
      <w:r>
        <w:rPr>
          <w:spacing w:val="-7"/>
          <w:lang w:eastAsia="zh-CN"/>
        </w:rPr>
        <w:t>，</w:t>
      </w:r>
      <w:r>
        <w:rPr>
          <w:rFonts w:ascii="Arial Narrow" w:eastAsia="Arial Narrow" w:hAnsi="Arial Narrow"/>
          <w:spacing w:val="-2"/>
          <w:lang w:eastAsia="zh-CN"/>
        </w:rPr>
        <w:t>19</w:t>
      </w:r>
      <w:r>
        <w:rPr>
          <w:rFonts w:ascii="Arial Narrow" w:eastAsia="Arial Narrow" w:hAnsi="Arial Narrow"/>
          <w:lang w:eastAsia="zh-CN"/>
        </w:rPr>
        <w:t>95</w:t>
      </w:r>
      <w:r>
        <w:rPr>
          <w:rFonts w:ascii="Arial Narrow" w:eastAsia="Arial Narrow" w:hAnsi="Arial Narrow"/>
          <w:spacing w:val="6"/>
          <w:lang w:eastAsia="zh-CN"/>
        </w:rPr>
        <w:t xml:space="preserve"> </w:t>
      </w:r>
      <w:r>
        <w:rPr>
          <w:lang w:eastAsia="zh-CN"/>
        </w:rPr>
        <w:t>年更名</w:t>
      </w:r>
      <w:r>
        <w:rPr>
          <w:spacing w:val="-8"/>
          <w:lang w:eastAsia="zh-CN"/>
        </w:rPr>
        <w:t>为</w:t>
      </w:r>
      <w:r>
        <w:rPr>
          <w:lang w:eastAsia="zh-CN"/>
        </w:rPr>
        <w:t>“光明中</w:t>
      </w:r>
      <w:r>
        <w:rPr>
          <w:spacing w:val="-3"/>
          <w:lang w:eastAsia="zh-CN"/>
        </w:rPr>
        <w:t>医</w:t>
      </w:r>
      <w:r>
        <w:rPr>
          <w:lang w:eastAsia="zh-CN"/>
        </w:rPr>
        <w:t>药函授学院</w:t>
      </w:r>
      <w:r>
        <w:rPr>
          <w:spacing w:val="-120"/>
          <w:lang w:eastAsia="zh-CN"/>
        </w:rPr>
        <w:t>”</w:t>
      </w:r>
      <w:r>
        <w:rPr>
          <w:spacing w:val="-7"/>
          <w:lang w:eastAsia="zh-CN"/>
        </w:rPr>
        <w:t>，</w:t>
      </w:r>
      <w:r>
        <w:rPr>
          <w:rFonts w:ascii="Arial Narrow" w:eastAsia="Arial Narrow" w:hAnsi="Arial Narrow"/>
          <w:lang w:eastAsia="zh-CN"/>
        </w:rPr>
        <w:t>19</w:t>
      </w:r>
      <w:r>
        <w:rPr>
          <w:rFonts w:ascii="Arial Narrow" w:eastAsia="Arial Narrow" w:hAnsi="Arial Narrow"/>
          <w:spacing w:val="-2"/>
          <w:lang w:eastAsia="zh-CN"/>
        </w:rPr>
        <w:t>9</w:t>
      </w:r>
      <w:r>
        <w:rPr>
          <w:rFonts w:ascii="Arial Narrow" w:eastAsia="Arial Narrow" w:hAnsi="Arial Narrow"/>
          <w:lang w:eastAsia="zh-CN"/>
        </w:rPr>
        <w:t>8</w:t>
      </w:r>
      <w:r>
        <w:rPr>
          <w:rFonts w:ascii="Arial Narrow" w:eastAsia="Arial Narrow" w:hAnsi="Arial Narrow"/>
          <w:spacing w:val="6"/>
          <w:lang w:eastAsia="zh-CN"/>
        </w:rPr>
        <w:t xml:space="preserve"> </w:t>
      </w:r>
      <w:r>
        <w:rPr>
          <w:lang w:eastAsia="zh-CN"/>
        </w:rPr>
        <w:t>年</w:t>
      </w:r>
      <w:r>
        <w:rPr>
          <w:spacing w:val="-62"/>
          <w:lang w:eastAsia="zh-CN"/>
        </w:rPr>
        <w:t xml:space="preserve"> </w:t>
      </w:r>
      <w:r>
        <w:rPr>
          <w:rFonts w:ascii="Arial Narrow" w:eastAsia="Arial Narrow" w:hAnsi="Arial Narrow"/>
          <w:lang w:eastAsia="zh-CN"/>
        </w:rPr>
        <w:t>9</w:t>
      </w:r>
      <w:r>
        <w:rPr>
          <w:rFonts w:ascii="Arial Narrow" w:eastAsia="Arial Narrow" w:hAnsi="Arial Narrow"/>
          <w:spacing w:val="6"/>
          <w:lang w:eastAsia="zh-CN"/>
        </w:rPr>
        <w:t xml:space="preserve"> </w:t>
      </w:r>
      <w:r>
        <w:rPr>
          <w:lang w:eastAsia="zh-CN"/>
        </w:rPr>
        <w:t>月更名</w:t>
      </w:r>
      <w:r>
        <w:rPr>
          <w:spacing w:val="-8"/>
          <w:lang w:eastAsia="zh-CN"/>
        </w:rPr>
        <w:t>为</w:t>
      </w:r>
      <w:r>
        <w:rPr>
          <w:lang w:eastAsia="zh-CN"/>
        </w:rPr>
        <w:t>“北京中医药进修学院</w:t>
      </w:r>
      <w:r>
        <w:rPr>
          <w:spacing w:val="-120"/>
          <w:lang w:eastAsia="zh-CN"/>
        </w:rPr>
        <w:t>”</w:t>
      </w:r>
      <w:r>
        <w:rPr>
          <w:spacing w:val="-15"/>
          <w:lang w:eastAsia="zh-CN"/>
        </w:rPr>
        <w:t>，</w:t>
      </w:r>
      <w:r>
        <w:rPr>
          <w:lang w:eastAsia="zh-CN"/>
        </w:rPr>
        <w:t>原法人为刘宝英</w:t>
      </w:r>
      <w:r>
        <w:rPr>
          <w:spacing w:val="-14"/>
          <w:lang w:eastAsia="zh-CN"/>
        </w:rPr>
        <w:t>，</w:t>
      </w:r>
      <w:r>
        <w:rPr>
          <w:rFonts w:ascii="Arial Narrow" w:eastAsia="Arial Narrow" w:hAnsi="Arial Narrow"/>
          <w:lang w:eastAsia="zh-CN"/>
        </w:rPr>
        <w:t>2005</w:t>
      </w:r>
      <w:r>
        <w:rPr>
          <w:rFonts w:ascii="Arial Narrow" w:eastAsia="Arial Narrow" w:hAnsi="Arial Narrow"/>
          <w:spacing w:val="4"/>
          <w:lang w:eastAsia="zh-CN"/>
        </w:rPr>
        <w:t xml:space="preserve"> </w:t>
      </w:r>
      <w:r>
        <w:rPr>
          <w:lang w:eastAsia="zh-CN"/>
        </w:rPr>
        <w:t>年</w:t>
      </w:r>
      <w:r>
        <w:rPr>
          <w:spacing w:val="-60"/>
          <w:lang w:eastAsia="zh-CN"/>
        </w:rPr>
        <w:t xml:space="preserve"> </w:t>
      </w:r>
      <w:r>
        <w:rPr>
          <w:rFonts w:ascii="Arial Narrow" w:eastAsia="Arial Narrow" w:hAnsi="Arial Narrow"/>
          <w:lang w:eastAsia="zh-CN"/>
        </w:rPr>
        <w:t>3</w:t>
      </w:r>
      <w:r>
        <w:rPr>
          <w:rFonts w:ascii="Arial Narrow" w:eastAsia="Arial Narrow" w:hAnsi="Arial Narrow"/>
          <w:spacing w:val="6"/>
          <w:lang w:eastAsia="zh-CN"/>
        </w:rPr>
        <w:t xml:space="preserve"> </w:t>
      </w:r>
      <w:r>
        <w:rPr>
          <w:lang w:eastAsia="zh-CN"/>
        </w:rPr>
        <w:t>月更名</w:t>
      </w:r>
      <w:r>
        <w:rPr>
          <w:spacing w:val="-15"/>
          <w:lang w:eastAsia="zh-CN"/>
        </w:rPr>
        <w:t>为</w:t>
      </w:r>
      <w:r>
        <w:rPr>
          <w:lang w:eastAsia="zh-CN"/>
        </w:rPr>
        <w:t>“北京华大研修学院</w:t>
      </w:r>
      <w:r>
        <w:rPr>
          <w:spacing w:val="-120"/>
          <w:lang w:eastAsia="zh-CN"/>
        </w:rPr>
        <w:t>”</w:t>
      </w:r>
      <w:r>
        <w:rPr>
          <w:spacing w:val="-15"/>
          <w:lang w:eastAsia="zh-CN"/>
        </w:rPr>
        <w:t>，</w:t>
      </w:r>
      <w:r>
        <w:rPr>
          <w:lang w:eastAsia="zh-CN"/>
        </w:rPr>
        <w:t>交接材料过程中车辆和房产未办理产权权属变更手续。</w:t>
      </w:r>
    </w:p>
    <w:p w:rsidR="00302750" w:rsidRDefault="00922B95">
      <w:pPr>
        <w:pStyle w:val="a3"/>
        <w:spacing w:before="55"/>
        <w:ind w:left="661"/>
        <w:rPr>
          <w:lang w:eastAsia="zh-CN"/>
        </w:rPr>
      </w:pPr>
      <w:r>
        <w:rPr>
          <w:rFonts w:ascii="Arial Narrow" w:eastAsia="Arial Narrow"/>
          <w:lang w:eastAsia="zh-CN"/>
        </w:rPr>
        <w:t>2</w:t>
      </w:r>
      <w:r>
        <w:rPr>
          <w:lang w:eastAsia="zh-CN"/>
        </w:rPr>
        <w:t xml:space="preserve">、本学院章程中规定监事会成员为 </w:t>
      </w:r>
      <w:r>
        <w:rPr>
          <w:rFonts w:ascii="Arial Narrow" w:eastAsia="Arial Narrow"/>
          <w:lang w:eastAsia="zh-CN"/>
        </w:rPr>
        <w:t xml:space="preserve">3 </w:t>
      </w:r>
      <w:r>
        <w:rPr>
          <w:lang w:eastAsia="zh-CN"/>
        </w:rPr>
        <w:t>人，但本学院教职工人数较少，上级</w:t>
      </w:r>
    </w:p>
    <w:p w:rsidR="00302750" w:rsidRDefault="00922B95">
      <w:pPr>
        <w:pStyle w:val="a3"/>
        <w:spacing w:before="168"/>
        <w:ind w:left="140"/>
        <w:rPr>
          <w:lang w:eastAsia="zh-CN"/>
        </w:rPr>
      </w:pPr>
      <w:r>
        <w:rPr>
          <w:spacing w:val="19"/>
          <w:lang w:eastAsia="zh-CN"/>
        </w:rPr>
        <w:t>主管部</w:t>
      </w:r>
      <w:r>
        <w:rPr>
          <w:spacing w:val="21"/>
          <w:lang w:eastAsia="zh-CN"/>
        </w:rPr>
        <w:t>门</w:t>
      </w:r>
      <w:r>
        <w:rPr>
          <w:spacing w:val="18"/>
          <w:lang w:eastAsia="zh-CN"/>
        </w:rPr>
        <w:t>建议</w:t>
      </w:r>
      <w:r>
        <w:rPr>
          <w:spacing w:val="21"/>
          <w:lang w:eastAsia="zh-CN"/>
        </w:rPr>
        <w:t>设</w:t>
      </w:r>
      <w:r>
        <w:rPr>
          <w:spacing w:val="18"/>
          <w:lang w:eastAsia="zh-CN"/>
        </w:rPr>
        <w:t>监</w:t>
      </w:r>
      <w:r>
        <w:rPr>
          <w:lang w:eastAsia="zh-CN"/>
        </w:rPr>
        <w:t>事</w:t>
      </w:r>
      <w:r>
        <w:rPr>
          <w:spacing w:val="-33"/>
          <w:lang w:eastAsia="zh-CN"/>
        </w:rPr>
        <w:t xml:space="preserve"> </w:t>
      </w:r>
      <w:r>
        <w:rPr>
          <w:rFonts w:ascii="Arial Narrow" w:eastAsia="Arial Narrow"/>
          <w:lang w:eastAsia="zh-CN"/>
        </w:rPr>
        <w:t>1</w:t>
      </w:r>
      <w:r>
        <w:rPr>
          <w:rFonts w:ascii="Arial Narrow" w:eastAsia="Arial Narrow"/>
          <w:spacing w:val="20"/>
          <w:lang w:eastAsia="zh-CN"/>
        </w:rPr>
        <w:t xml:space="preserve"> </w:t>
      </w:r>
      <w:r>
        <w:rPr>
          <w:spacing w:val="19"/>
          <w:lang w:eastAsia="zh-CN"/>
        </w:rPr>
        <w:t>人</w:t>
      </w:r>
      <w:r>
        <w:rPr>
          <w:spacing w:val="18"/>
          <w:lang w:eastAsia="zh-CN"/>
        </w:rPr>
        <w:t>即可</w:t>
      </w:r>
      <w:r>
        <w:rPr>
          <w:spacing w:val="-104"/>
          <w:lang w:eastAsia="zh-CN"/>
        </w:rPr>
        <w:t>，</w:t>
      </w:r>
      <w:r>
        <w:rPr>
          <w:spacing w:val="18"/>
          <w:lang w:eastAsia="zh-CN"/>
        </w:rPr>
        <w:t>现</w:t>
      </w:r>
      <w:r>
        <w:rPr>
          <w:spacing w:val="21"/>
          <w:lang w:eastAsia="zh-CN"/>
        </w:rPr>
        <w:t>本</w:t>
      </w:r>
      <w:r>
        <w:rPr>
          <w:spacing w:val="18"/>
          <w:lang w:eastAsia="zh-CN"/>
        </w:rPr>
        <w:t>学院</w:t>
      </w:r>
      <w:r>
        <w:rPr>
          <w:spacing w:val="21"/>
          <w:lang w:eastAsia="zh-CN"/>
        </w:rPr>
        <w:t>设</w:t>
      </w:r>
      <w:r>
        <w:rPr>
          <w:spacing w:val="18"/>
          <w:lang w:eastAsia="zh-CN"/>
        </w:rPr>
        <w:t>监</w:t>
      </w:r>
      <w:r>
        <w:rPr>
          <w:lang w:eastAsia="zh-CN"/>
        </w:rPr>
        <w:t>事</w:t>
      </w:r>
      <w:r>
        <w:rPr>
          <w:spacing w:val="-34"/>
          <w:lang w:eastAsia="zh-CN"/>
        </w:rPr>
        <w:t xml:space="preserve"> </w:t>
      </w:r>
      <w:r>
        <w:rPr>
          <w:rFonts w:ascii="Arial Narrow" w:eastAsia="Arial Narrow"/>
          <w:lang w:eastAsia="zh-CN"/>
        </w:rPr>
        <w:t>1</w:t>
      </w:r>
      <w:r>
        <w:rPr>
          <w:rFonts w:ascii="Arial Narrow" w:eastAsia="Arial Narrow"/>
          <w:spacing w:val="20"/>
          <w:lang w:eastAsia="zh-CN"/>
        </w:rPr>
        <w:t xml:space="preserve"> </w:t>
      </w:r>
      <w:r>
        <w:rPr>
          <w:spacing w:val="19"/>
          <w:lang w:eastAsia="zh-CN"/>
        </w:rPr>
        <w:t>人</w:t>
      </w:r>
      <w:r>
        <w:rPr>
          <w:spacing w:val="-104"/>
          <w:lang w:eastAsia="zh-CN"/>
        </w:rPr>
        <w:t>，</w:t>
      </w:r>
      <w:r>
        <w:rPr>
          <w:spacing w:val="21"/>
          <w:lang w:eastAsia="zh-CN"/>
        </w:rPr>
        <w:t>但</w:t>
      </w:r>
      <w:r>
        <w:rPr>
          <w:spacing w:val="18"/>
          <w:lang w:eastAsia="zh-CN"/>
        </w:rPr>
        <w:t>章程</w:t>
      </w:r>
      <w:r>
        <w:rPr>
          <w:spacing w:val="21"/>
          <w:lang w:eastAsia="zh-CN"/>
        </w:rPr>
        <w:t>暂</w:t>
      </w:r>
      <w:r>
        <w:rPr>
          <w:spacing w:val="18"/>
          <w:lang w:eastAsia="zh-CN"/>
        </w:rPr>
        <w:t>未做相</w:t>
      </w:r>
      <w:r>
        <w:rPr>
          <w:spacing w:val="21"/>
          <w:lang w:eastAsia="zh-CN"/>
        </w:rPr>
        <w:t>应</w:t>
      </w:r>
      <w:r>
        <w:rPr>
          <w:spacing w:val="18"/>
          <w:lang w:eastAsia="zh-CN"/>
        </w:rPr>
        <w:t>修改</w:t>
      </w:r>
      <w:r>
        <w:rPr>
          <w:lang w:eastAsia="zh-CN"/>
        </w:rPr>
        <w:t>。</w:t>
      </w:r>
    </w:p>
    <w:p w:rsidR="00302750" w:rsidRDefault="00922B95">
      <w:pPr>
        <w:pStyle w:val="a3"/>
        <w:spacing w:before="166"/>
        <w:ind w:left="620"/>
        <w:rPr>
          <w:lang w:eastAsia="zh-CN"/>
        </w:rPr>
      </w:pPr>
      <w:r>
        <w:rPr>
          <w:rFonts w:ascii="Arial Narrow" w:eastAsia="Arial Narrow"/>
          <w:lang w:eastAsia="zh-CN"/>
        </w:rPr>
        <w:t>3</w:t>
      </w:r>
      <w:r>
        <w:rPr>
          <w:lang w:eastAsia="zh-CN"/>
        </w:rPr>
        <w:t xml:space="preserve">、应收款项和预付款项账龄均为 </w:t>
      </w:r>
      <w:r>
        <w:rPr>
          <w:rFonts w:ascii="Arial Narrow" w:eastAsia="Arial Narrow"/>
          <w:lang w:eastAsia="zh-CN"/>
        </w:rPr>
        <w:t xml:space="preserve">3 </w:t>
      </w:r>
      <w:r>
        <w:rPr>
          <w:lang w:eastAsia="zh-CN"/>
        </w:rPr>
        <w:t>年以上，未进行财务处理。其中：应收</w:t>
      </w:r>
    </w:p>
    <w:p w:rsidR="00302750" w:rsidRDefault="00922B95">
      <w:pPr>
        <w:pStyle w:val="a3"/>
        <w:spacing w:before="168"/>
        <w:ind w:left="140"/>
        <w:rPr>
          <w:lang w:eastAsia="zh-CN"/>
        </w:rPr>
      </w:pPr>
      <w:r>
        <w:rPr>
          <w:spacing w:val="15"/>
          <w:lang w:eastAsia="zh-CN"/>
        </w:rPr>
        <w:t xml:space="preserve">款项年末余 </w:t>
      </w:r>
      <w:r>
        <w:rPr>
          <w:rFonts w:ascii="Arial Narrow" w:eastAsia="Arial Narrow"/>
          <w:spacing w:val="8"/>
          <w:lang w:eastAsia="zh-CN"/>
        </w:rPr>
        <w:t xml:space="preserve">314,575.00 </w:t>
      </w:r>
      <w:r>
        <w:rPr>
          <w:spacing w:val="4"/>
          <w:lang w:eastAsia="zh-CN"/>
        </w:rPr>
        <w:t xml:space="preserve">元，账龄 </w:t>
      </w:r>
      <w:r>
        <w:rPr>
          <w:rFonts w:ascii="Arial Narrow" w:eastAsia="Arial Narrow"/>
          <w:lang w:eastAsia="zh-CN"/>
        </w:rPr>
        <w:t xml:space="preserve">3 </w:t>
      </w:r>
      <w:r>
        <w:rPr>
          <w:spacing w:val="14"/>
          <w:lang w:eastAsia="zh-CN"/>
        </w:rPr>
        <w:t>年以上；预付款项年末余额</w:t>
      </w:r>
      <w:r>
        <w:rPr>
          <w:spacing w:val="-56"/>
          <w:lang w:eastAsia="zh-CN"/>
        </w:rPr>
        <w:t xml:space="preserve"> </w:t>
      </w:r>
      <w:r>
        <w:rPr>
          <w:rFonts w:ascii="Arial Narrow" w:eastAsia="Arial Narrow"/>
          <w:spacing w:val="8"/>
          <w:lang w:eastAsia="zh-CN"/>
        </w:rPr>
        <w:t xml:space="preserve">6,100.00 </w:t>
      </w:r>
      <w:r>
        <w:rPr>
          <w:spacing w:val="4"/>
          <w:lang w:eastAsia="zh-CN"/>
        </w:rPr>
        <w:t>元，账龄</w:t>
      </w:r>
    </w:p>
    <w:p w:rsidR="00302750" w:rsidRDefault="00922B95">
      <w:pPr>
        <w:pStyle w:val="a3"/>
        <w:spacing w:before="166"/>
        <w:ind w:left="140"/>
        <w:rPr>
          <w:lang w:eastAsia="zh-CN"/>
        </w:rPr>
      </w:pPr>
      <w:r>
        <w:rPr>
          <w:rFonts w:ascii="Arial Narrow" w:eastAsia="Arial Narrow"/>
          <w:lang w:eastAsia="zh-CN"/>
        </w:rPr>
        <w:t xml:space="preserve">3 </w:t>
      </w:r>
      <w:r>
        <w:rPr>
          <w:lang w:eastAsia="zh-CN"/>
        </w:rPr>
        <w:t>年以上。</w:t>
      </w:r>
    </w:p>
    <w:p w:rsidR="00302750" w:rsidRDefault="00302750">
      <w:pPr>
        <w:pStyle w:val="a3"/>
        <w:rPr>
          <w:sz w:val="20"/>
          <w:lang w:eastAsia="zh-CN"/>
        </w:rPr>
      </w:pPr>
    </w:p>
    <w:p w:rsidR="00302750" w:rsidRDefault="00302750">
      <w:pPr>
        <w:pStyle w:val="a3"/>
        <w:spacing w:before="8"/>
        <w:rPr>
          <w:sz w:val="22"/>
          <w:lang w:eastAsia="zh-CN"/>
        </w:rPr>
      </w:pPr>
    </w:p>
    <w:p w:rsidR="00302750" w:rsidRDefault="00302750">
      <w:pPr>
        <w:rPr>
          <w:lang w:eastAsia="zh-CN"/>
        </w:rPr>
        <w:sectPr w:rsidR="00302750">
          <w:pgSz w:w="11910" w:h="16840"/>
          <w:pgMar w:top="820" w:right="1120" w:bottom="1200" w:left="1660" w:header="594" w:footer="1012" w:gutter="0"/>
          <w:cols w:space="720"/>
        </w:sectPr>
      </w:pPr>
    </w:p>
    <w:p w:rsidR="00302750" w:rsidRDefault="00922B95">
      <w:pPr>
        <w:pStyle w:val="a3"/>
        <w:spacing w:before="26"/>
        <w:ind w:left="620"/>
        <w:rPr>
          <w:lang w:eastAsia="zh-CN"/>
        </w:rPr>
      </w:pPr>
      <w:r>
        <w:rPr>
          <w:lang w:eastAsia="zh-CN"/>
        </w:rPr>
        <w:t>附件：</w:t>
      </w:r>
    </w:p>
    <w:p w:rsidR="00302750" w:rsidRDefault="00922B95">
      <w:pPr>
        <w:pStyle w:val="a3"/>
        <w:spacing w:before="10"/>
        <w:rPr>
          <w:sz w:val="37"/>
          <w:lang w:eastAsia="zh-CN"/>
        </w:rPr>
      </w:pPr>
      <w:r>
        <w:rPr>
          <w:lang w:eastAsia="zh-CN"/>
        </w:rPr>
        <w:br w:type="column"/>
      </w:r>
    </w:p>
    <w:p w:rsidR="00302750" w:rsidRDefault="00922B95">
      <w:pPr>
        <w:pStyle w:val="a3"/>
        <w:tabs>
          <w:tab w:val="left" w:pos="860"/>
        </w:tabs>
        <w:ind w:left="139"/>
        <w:rPr>
          <w:lang w:eastAsia="zh-CN"/>
        </w:rPr>
      </w:pPr>
      <w:r>
        <w:rPr>
          <w:rFonts w:ascii="Arial Narrow" w:eastAsia="Arial Narrow"/>
          <w:lang w:eastAsia="zh-CN"/>
        </w:rPr>
        <w:t>1</w:t>
      </w:r>
      <w:r>
        <w:rPr>
          <w:lang w:eastAsia="zh-CN"/>
        </w:rPr>
        <w:t>、</w:t>
      </w:r>
      <w:r>
        <w:rPr>
          <w:lang w:eastAsia="zh-CN"/>
        </w:rPr>
        <w:tab/>
        <w:t>固定资产增减变动情况表；</w:t>
      </w:r>
    </w:p>
    <w:p w:rsidR="00302750" w:rsidRDefault="00922B95">
      <w:pPr>
        <w:pStyle w:val="a3"/>
        <w:tabs>
          <w:tab w:val="left" w:pos="860"/>
        </w:tabs>
        <w:spacing w:before="134"/>
        <w:ind w:left="139"/>
        <w:rPr>
          <w:lang w:eastAsia="zh-CN"/>
        </w:rPr>
      </w:pPr>
      <w:r>
        <w:rPr>
          <w:rFonts w:ascii="Arial Narrow" w:eastAsia="Arial Narrow"/>
          <w:lang w:eastAsia="zh-CN"/>
        </w:rPr>
        <w:t>2</w:t>
      </w:r>
      <w:r>
        <w:rPr>
          <w:lang w:eastAsia="zh-CN"/>
        </w:rPr>
        <w:t>、</w:t>
      </w:r>
      <w:r>
        <w:rPr>
          <w:lang w:eastAsia="zh-CN"/>
        </w:rPr>
        <w:tab/>
        <w:t>截至</w:t>
      </w:r>
      <w:r>
        <w:rPr>
          <w:spacing w:val="-61"/>
          <w:lang w:eastAsia="zh-CN"/>
        </w:rPr>
        <w:t xml:space="preserve"> </w:t>
      </w:r>
      <w:r>
        <w:rPr>
          <w:rFonts w:ascii="Arial Narrow" w:eastAsia="Arial Narrow"/>
          <w:lang w:eastAsia="zh-CN"/>
        </w:rPr>
        <w:t>2023</w:t>
      </w:r>
      <w:r>
        <w:rPr>
          <w:rFonts w:ascii="Arial Narrow" w:eastAsia="Arial Narrow"/>
          <w:spacing w:val="5"/>
          <w:lang w:eastAsia="zh-CN"/>
        </w:rPr>
        <w:t xml:space="preserve"> </w:t>
      </w:r>
      <w:r>
        <w:rPr>
          <w:lang w:eastAsia="zh-CN"/>
        </w:rPr>
        <w:t>年</w:t>
      </w:r>
      <w:r>
        <w:rPr>
          <w:spacing w:val="-61"/>
          <w:lang w:eastAsia="zh-CN"/>
        </w:rPr>
        <w:t xml:space="preserve"> </w:t>
      </w:r>
      <w:r>
        <w:rPr>
          <w:rFonts w:ascii="Arial Narrow" w:eastAsia="Arial Narrow"/>
          <w:lang w:eastAsia="zh-CN"/>
        </w:rPr>
        <w:t>12</w:t>
      </w:r>
      <w:r>
        <w:rPr>
          <w:rFonts w:ascii="Arial Narrow" w:eastAsia="Arial Narrow"/>
          <w:spacing w:val="5"/>
          <w:lang w:eastAsia="zh-CN"/>
        </w:rPr>
        <w:t xml:space="preserve"> </w:t>
      </w:r>
      <w:r>
        <w:rPr>
          <w:lang w:eastAsia="zh-CN"/>
        </w:rPr>
        <w:t>月</w:t>
      </w:r>
      <w:r>
        <w:rPr>
          <w:spacing w:val="-64"/>
          <w:lang w:eastAsia="zh-CN"/>
        </w:rPr>
        <w:t xml:space="preserve"> </w:t>
      </w:r>
      <w:r>
        <w:rPr>
          <w:rFonts w:ascii="Arial Narrow" w:eastAsia="Arial Narrow"/>
          <w:lang w:eastAsia="zh-CN"/>
        </w:rPr>
        <w:t>31</w:t>
      </w:r>
      <w:r>
        <w:rPr>
          <w:rFonts w:ascii="Arial Narrow" w:eastAsia="Arial Narrow"/>
          <w:spacing w:val="5"/>
          <w:lang w:eastAsia="zh-CN"/>
        </w:rPr>
        <w:t xml:space="preserve"> </w:t>
      </w:r>
      <w:r>
        <w:rPr>
          <w:lang w:eastAsia="zh-CN"/>
        </w:rPr>
        <w:t>日银行对账单；</w:t>
      </w:r>
    </w:p>
    <w:p w:rsidR="00302750" w:rsidRDefault="00922B95">
      <w:pPr>
        <w:pStyle w:val="a3"/>
        <w:tabs>
          <w:tab w:val="left" w:pos="860"/>
        </w:tabs>
        <w:spacing w:before="137"/>
        <w:ind w:left="139"/>
        <w:rPr>
          <w:lang w:eastAsia="zh-CN"/>
        </w:rPr>
      </w:pPr>
      <w:r>
        <w:rPr>
          <w:rFonts w:ascii="Arial Narrow" w:eastAsia="Arial Narrow"/>
          <w:lang w:eastAsia="zh-CN"/>
        </w:rPr>
        <w:t>3</w:t>
      </w:r>
      <w:r>
        <w:rPr>
          <w:lang w:eastAsia="zh-CN"/>
        </w:rPr>
        <w:t>、</w:t>
      </w:r>
      <w:r>
        <w:rPr>
          <w:lang w:eastAsia="zh-CN"/>
        </w:rPr>
        <w:tab/>
        <w:t>学院房屋产权证明复印件、车辆行驶本复印件；</w:t>
      </w:r>
    </w:p>
    <w:p w:rsidR="00302750" w:rsidRDefault="00922B95">
      <w:pPr>
        <w:pStyle w:val="a3"/>
        <w:tabs>
          <w:tab w:val="left" w:pos="860"/>
        </w:tabs>
        <w:spacing w:before="134"/>
        <w:ind w:left="139"/>
        <w:rPr>
          <w:lang w:eastAsia="zh-CN"/>
        </w:rPr>
      </w:pPr>
      <w:r>
        <w:rPr>
          <w:rFonts w:ascii="Arial Narrow" w:eastAsia="Arial Narrow"/>
          <w:lang w:eastAsia="zh-CN"/>
        </w:rPr>
        <w:t>4</w:t>
      </w:r>
      <w:r>
        <w:rPr>
          <w:lang w:eastAsia="zh-CN"/>
        </w:rPr>
        <w:t>、</w:t>
      </w:r>
      <w:r>
        <w:rPr>
          <w:lang w:eastAsia="zh-CN"/>
        </w:rPr>
        <w:tab/>
        <w:t>办学许可证副本复印件。</w:t>
      </w:r>
    </w:p>
    <w:p w:rsidR="00302750" w:rsidRDefault="00302750">
      <w:pPr>
        <w:rPr>
          <w:lang w:eastAsia="zh-CN"/>
        </w:rPr>
        <w:sectPr w:rsidR="00302750">
          <w:type w:val="continuous"/>
          <w:pgSz w:w="11910" w:h="16840"/>
          <w:pgMar w:top="820" w:right="1120" w:bottom="1200" w:left="1660" w:header="720" w:footer="720" w:gutter="0"/>
          <w:cols w:num="2" w:space="720" w:equalWidth="0">
            <w:col w:w="1341" w:space="40"/>
            <w:col w:w="7749"/>
          </w:cols>
        </w:sectPr>
      </w:pPr>
    </w:p>
    <w:p w:rsidR="00302750" w:rsidRDefault="00302750">
      <w:pPr>
        <w:pStyle w:val="a3"/>
        <w:rPr>
          <w:sz w:val="20"/>
          <w:lang w:eastAsia="zh-CN"/>
        </w:rPr>
      </w:pPr>
    </w:p>
    <w:p w:rsidR="00302750" w:rsidRDefault="00302750">
      <w:pPr>
        <w:pStyle w:val="a3"/>
        <w:rPr>
          <w:sz w:val="20"/>
          <w:lang w:eastAsia="zh-CN"/>
        </w:rPr>
      </w:pPr>
    </w:p>
    <w:p w:rsidR="00302750" w:rsidRDefault="00302750">
      <w:pPr>
        <w:pStyle w:val="a3"/>
        <w:rPr>
          <w:sz w:val="20"/>
          <w:lang w:eastAsia="zh-CN"/>
        </w:rPr>
      </w:pPr>
    </w:p>
    <w:p w:rsidR="00302750" w:rsidRDefault="00302750">
      <w:pPr>
        <w:pStyle w:val="a3"/>
        <w:spacing w:before="12"/>
        <w:rPr>
          <w:sz w:val="28"/>
          <w:lang w:eastAsia="zh-CN"/>
        </w:rPr>
      </w:pPr>
    </w:p>
    <w:tbl>
      <w:tblPr>
        <w:tblStyle w:val="TableNormal"/>
        <w:tblW w:w="0" w:type="auto"/>
        <w:tblInd w:w="365" w:type="dxa"/>
        <w:tblBorders>
          <w:top w:val="nil"/>
          <w:left w:val="nil"/>
          <w:bottom w:val="nil"/>
          <w:right w:val="nil"/>
          <w:insideH w:val="nil"/>
          <w:insideV w:val="nil"/>
        </w:tblBorders>
        <w:tblLayout w:type="fixed"/>
        <w:tblLook w:val="01E0" w:firstRow="1" w:lastRow="1" w:firstColumn="1" w:lastColumn="1" w:noHBand="0" w:noVBand="0"/>
      </w:tblPr>
      <w:tblGrid>
        <w:gridCol w:w="3974"/>
        <w:gridCol w:w="3974"/>
      </w:tblGrid>
      <w:tr w:rsidR="00302750">
        <w:trPr>
          <w:trHeight w:hRule="exact" w:val="687"/>
        </w:trPr>
        <w:tc>
          <w:tcPr>
            <w:tcW w:w="3974" w:type="dxa"/>
          </w:tcPr>
          <w:p w:rsidR="00302750" w:rsidRDefault="00922B95">
            <w:pPr>
              <w:pStyle w:val="TableParagraph"/>
              <w:spacing w:before="0" w:line="240" w:lineRule="exact"/>
              <w:ind w:left="200"/>
              <w:rPr>
                <w:sz w:val="24"/>
                <w:lang w:eastAsia="zh-CN"/>
              </w:rPr>
            </w:pPr>
            <w:r>
              <w:rPr>
                <w:sz w:val="24"/>
                <w:lang w:eastAsia="zh-CN"/>
              </w:rPr>
              <w:t>单位名称：北京华大研修学院</w:t>
            </w:r>
          </w:p>
        </w:tc>
        <w:tc>
          <w:tcPr>
            <w:tcW w:w="3974" w:type="dxa"/>
          </w:tcPr>
          <w:p w:rsidR="00302750" w:rsidRDefault="00302750">
            <w:pPr>
              <w:rPr>
                <w:lang w:eastAsia="zh-CN"/>
              </w:rPr>
            </w:pPr>
          </w:p>
        </w:tc>
      </w:tr>
      <w:tr w:rsidR="00302750">
        <w:trPr>
          <w:trHeight w:hRule="exact" w:val="1125"/>
        </w:trPr>
        <w:tc>
          <w:tcPr>
            <w:tcW w:w="3974" w:type="dxa"/>
          </w:tcPr>
          <w:p w:rsidR="00302750" w:rsidRDefault="00302750">
            <w:pPr>
              <w:pStyle w:val="TableParagraph"/>
              <w:spacing w:before="6"/>
              <w:rPr>
                <w:sz w:val="28"/>
                <w:lang w:eastAsia="zh-CN"/>
              </w:rPr>
            </w:pPr>
          </w:p>
          <w:p w:rsidR="00302750" w:rsidRDefault="00922B95">
            <w:pPr>
              <w:pStyle w:val="TableParagraph"/>
              <w:spacing w:before="0"/>
              <w:ind w:left="200"/>
              <w:rPr>
                <w:sz w:val="24"/>
              </w:rPr>
            </w:pPr>
            <w:r>
              <w:rPr>
                <w:sz w:val="24"/>
              </w:rPr>
              <w:t>单位负责人：李伟</w:t>
            </w:r>
          </w:p>
        </w:tc>
        <w:tc>
          <w:tcPr>
            <w:tcW w:w="3974" w:type="dxa"/>
          </w:tcPr>
          <w:p w:rsidR="00302750" w:rsidRDefault="00302750">
            <w:pPr>
              <w:pStyle w:val="TableParagraph"/>
              <w:spacing w:before="6"/>
              <w:rPr>
                <w:sz w:val="28"/>
              </w:rPr>
            </w:pPr>
          </w:p>
          <w:p w:rsidR="00302750" w:rsidRDefault="00922B95">
            <w:pPr>
              <w:pStyle w:val="TableParagraph"/>
              <w:spacing w:before="0"/>
              <w:ind w:left="1267"/>
              <w:rPr>
                <w:sz w:val="24"/>
              </w:rPr>
            </w:pPr>
            <w:r>
              <w:rPr>
                <w:sz w:val="24"/>
              </w:rPr>
              <w:t>财务负责人：李伟</w:t>
            </w:r>
          </w:p>
        </w:tc>
      </w:tr>
      <w:tr w:rsidR="00302750">
        <w:trPr>
          <w:trHeight w:hRule="exact" w:val="714"/>
        </w:trPr>
        <w:tc>
          <w:tcPr>
            <w:tcW w:w="3974" w:type="dxa"/>
          </w:tcPr>
          <w:p w:rsidR="00302750" w:rsidRDefault="00302750">
            <w:pPr>
              <w:pStyle w:val="TableParagraph"/>
              <w:spacing w:before="3"/>
              <w:rPr>
                <w:sz w:val="29"/>
              </w:rPr>
            </w:pPr>
          </w:p>
          <w:p w:rsidR="00302750" w:rsidRDefault="00922B95">
            <w:pPr>
              <w:pStyle w:val="TableParagraph"/>
              <w:spacing w:before="0"/>
              <w:ind w:left="200"/>
              <w:rPr>
                <w:sz w:val="24"/>
              </w:rPr>
            </w:pPr>
            <w:r>
              <w:rPr>
                <w:sz w:val="24"/>
              </w:rPr>
              <w:t>日期：</w:t>
            </w:r>
            <w:r>
              <w:rPr>
                <w:rFonts w:ascii="Arial Narrow" w:eastAsia="Arial Narrow"/>
                <w:sz w:val="24"/>
              </w:rPr>
              <w:t xml:space="preserve">2024 </w:t>
            </w:r>
            <w:r>
              <w:rPr>
                <w:sz w:val="24"/>
              </w:rPr>
              <w:t>年</w:t>
            </w:r>
            <w:r>
              <w:rPr>
                <w:spacing w:val="-61"/>
                <w:sz w:val="24"/>
              </w:rPr>
              <w:t xml:space="preserve"> </w:t>
            </w:r>
            <w:r>
              <w:rPr>
                <w:rFonts w:ascii="Arial Narrow" w:eastAsia="Arial Narrow"/>
                <w:sz w:val="24"/>
              </w:rPr>
              <w:t xml:space="preserve">2 </w:t>
            </w:r>
            <w:r>
              <w:rPr>
                <w:sz w:val="24"/>
              </w:rPr>
              <w:t>月</w:t>
            </w:r>
            <w:r>
              <w:rPr>
                <w:spacing w:val="-61"/>
                <w:sz w:val="24"/>
              </w:rPr>
              <w:t xml:space="preserve"> </w:t>
            </w:r>
            <w:r>
              <w:rPr>
                <w:rFonts w:ascii="Arial Narrow" w:eastAsia="Arial Narrow"/>
                <w:sz w:val="24"/>
              </w:rPr>
              <w:t xml:space="preserve">24 </w:t>
            </w:r>
            <w:r>
              <w:rPr>
                <w:sz w:val="24"/>
              </w:rPr>
              <w:t>日</w:t>
            </w:r>
          </w:p>
        </w:tc>
        <w:tc>
          <w:tcPr>
            <w:tcW w:w="3974" w:type="dxa"/>
          </w:tcPr>
          <w:p w:rsidR="00302750" w:rsidRDefault="00302750">
            <w:pPr>
              <w:pStyle w:val="TableParagraph"/>
              <w:spacing w:before="3"/>
              <w:rPr>
                <w:sz w:val="29"/>
              </w:rPr>
            </w:pPr>
          </w:p>
          <w:p w:rsidR="00302750" w:rsidRDefault="00922B95">
            <w:pPr>
              <w:pStyle w:val="TableParagraph"/>
              <w:spacing w:before="0"/>
              <w:ind w:left="1267"/>
              <w:rPr>
                <w:sz w:val="24"/>
              </w:rPr>
            </w:pPr>
            <w:r>
              <w:rPr>
                <w:sz w:val="24"/>
              </w:rPr>
              <w:t>日期：</w:t>
            </w:r>
            <w:r>
              <w:rPr>
                <w:rFonts w:ascii="Arial Narrow" w:eastAsia="Arial Narrow"/>
                <w:sz w:val="24"/>
              </w:rPr>
              <w:t xml:space="preserve">2024 </w:t>
            </w:r>
            <w:r>
              <w:rPr>
                <w:sz w:val="24"/>
              </w:rPr>
              <w:t>年</w:t>
            </w:r>
            <w:r>
              <w:rPr>
                <w:spacing w:val="-61"/>
                <w:sz w:val="24"/>
              </w:rPr>
              <w:t xml:space="preserve"> </w:t>
            </w:r>
            <w:r>
              <w:rPr>
                <w:rFonts w:ascii="Arial Narrow" w:eastAsia="Arial Narrow"/>
                <w:sz w:val="24"/>
              </w:rPr>
              <w:t xml:space="preserve">2 </w:t>
            </w:r>
            <w:r>
              <w:rPr>
                <w:sz w:val="24"/>
              </w:rPr>
              <w:t>月</w:t>
            </w:r>
            <w:r>
              <w:rPr>
                <w:spacing w:val="-61"/>
                <w:sz w:val="24"/>
              </w:rPr>
              <w:t xml:space="preserve"> </w:t>
            </w:r>
            <w:r>
              <w:rPr>
                <w:rFonts w:ascii="Arial Narrow" w:eastAsia="Arial Narrow"/>
                <w:sz w:val="24"/>
              </w:rPr>
              <w:t xml:space="preserve">24 </w:t>
            </w:r>
            <w:r>
              <w:rPr>
                <w:sz w:val="24"/>
              </w:rPr>
              <w:t>日</w:t>
            </w:r>
          </w:p>
        </w:tc>
      </w:tr>
    </w:tbl>
    <w:p w:rsidR="00302750" w:rsidRDefault="00302750">
      <w:pPr>
        <w:rPr>
          <w:sz w:val="24"/>
        </w:rPr>
        <w:sectPr w:rsidR="00302750">
          <w:type w:val="continuous"/>
          <w:pgSz w:w="11910" w:h="16840"/>
          <w:pgMar w:top="820" w:right="1120" w:bottom="1200" w:left="1660" w:header="720" w:footer="720" w:gutter="0"/>
          <w:cols w:space="720"/>
        </w:sectPr>
      </w:pPr>
    </w:p>
    <w:p w:rsidR="00302750" w:rsidRDefault="002069BE">
      <w:pPr>
        <w:pStyle w:val="a3"/>
        <w:rPr>
          <w:rFonts w:ascii="Times New Roman"/>
          <w:sz w:val="20"/>
        </w:rPr>
      </w:pPr>
      <w:r>
        <w:pict>
          <v:group id="_x0000_s1027" style="position:absolute;margin-left:288.75pt;margin-top:715.5pt;width:1.6pt;height:2.85pt;z-index:-51328;mso-position-horizontal-relative:page;mso-position-vertical-relative:page" coordorigin="5775,14310" coordsize="32,57">
            <v:rect id="_x0000_s1031" style="position:absolute;left:5784;top:14310;width:18;height:19" fillcolor="green" stroked="f"/>
            <v:rect id="_x0000_s1030" style="position:absolute;left:5780;top:14310;width:26;height:19" fillcolor="green" stroked="f"/>
            <v:line id="_x0000_s1029" style="position:absolute" from="5784,14338" to="5793,14338" strokecolor="green" strokeweight=".33342mm"/>
            <v:shape id="_x0000_s1028" style="position:absolute;left:5780;top:14329;width:18;height:38" coordorigin="5780,14329" coordsize="18,38" path="m5798,14329r-18,l5780,14347r,19l5789,14366r,-19l5798,14347r,-18e" fillcolor="green" stroked="f">
              <v:path arrowok="t"/>
            </v:shape>
            <w10:wrap anchorx="page" anchory="page"/>
          </v:group>
        </w:pict>
      </w:r>
    </w:p>
    <w:p w:rsidR="00302750" w:rsidRDefault="00302750">
      <w:pPr>
        <w:pStyle w:val="a3"/>
        <w:spacing w:before="3"/>
        <w:rPr>
          <w:rFonts w:ascii="Times New Roman"/>
          <w:sz w:val="14"/>
        </w:rPr>
      </w:pPr>
    </w:p>
    <w:tbl>
      <w:tblPr>
        <w:tblStyle w:val="TableNormal"/>
        <w:tblW w:w="0" w:type="auto"/>
        <w:tblInd w:w="145" w:type="dxa"/>
        <w:tblBorders>
          <w:top w:val="single" w:sz="15" w:space="0" w:color="0000D0"/>
          <w:left w:val="single" w:sz="15" w:space="0" w:color="0000D0"/>
          <w:bottom w:val="single" w:sz="15" w:space="0" w:color="0000D0"/>
          <w:right w:val="single" w:sz="15" w:space="0" w:color="0000D0"/>
          <w:insideH w:val="single" w:sz="15" w:space="0" w:color="0000D0"/>
          <w:insideV w:val="single" w:sz="15" w:space="0" w:color="0000D0"/>
        </w:tblBorders>
        <w:tblLayout w:type="fixed"/>
        <w:tblLook w:val="01E0" w:firstRow="1" w:lastRow="1" w:firstColumn="1" w:lastColumn="1" w:noHBand="0" w:noVBand="0"/>
      </w:tblPr>
      <w:tblGrid>
        <w:gridCol w:w="1213"/>
        <w:gridCol w:w="812"/>
        <w:gridCol w:w="970"/>
        <w:gridCol w:w="971"/>
        <w:gridCol w:w="970"/>
        <w:gridCol w:w="970"/>
        <w:gridCol w:w="970"/>
        <w:gridCol w:w="971"/>
        <w:gridCol w:w="966"/>
      </w:tblGrid>
      <w:tr w:rsidR="00302750">
        <w:trPr>
          <w:trHeight w:hRule="exact" w:val="672"/>
        </w:trPr>
        <w:tc>
          <w:tcPr>
            <w:tcW w:w="8813" w:type="dxa"/>
            <w:gridSpan w:val="9"/>
            <w:tcBorders>
              <w:left w:val="single" w:sz="4" w:space="0" w:color="0000D0"/>
              <w:bottom w:val="single" w:sz="8" w:space="0" w:color="D3D3D3"/>
              <w:right w:val="single" w:sz="7" w:space="0" w:color="0000D0"/>
            </w:tcBorders>
          </w:tcPr>
          <w:p w:rsidR="00302750" w:rsidRDefault="00922B95">
            <w:pPr>
              <w:pStyle w:val="TableParagraph"/>
              <w:spacing w:before="0" w:line="572" w:lineRule="exact"/>
              <w:ind w:left="3095" w:right="3090"/>
              <w:jc w:val="center"/>
              <w:rPr>
                <w:rFonts w:ascii="Microsoft JhengHei" w:eastAsia="Microsoft JhengHei"/>
                <w:b/>
                <w:sz w:val="39"/>
                <w:lang w:eastAsia="zh-CN"/>
              </w:rPr>
            </w:pPr>
            <w:r>
              <w:rPr>
                <w:rFonts w:ascii="Microsoft JhengHei" w:eastAsia="Microsoft JhengHei" w:hint="eastAsia"/>
                <w:b/>
                <w:w w:val="60"/>
                <w:sz w:val="39"/>
                <w:lang w:eastAsia="zh-CN"/>
              </w:rPr>
              <w:t>固定资产增减变动情况表</w:t>
            </w:r>
          </w:p>
        </w:tc>
      </w:tr>
      <w:tr w:rsidR="00302750">
        <w:trPr>
          <w:trHeight w:hRule="exact" w:val="416"/>
        </w:trPr>
        <w:tc>
          <w:tcPr>
            <w:tcW w:w="8813" w:type="dxa"/>
            <w:gridSpan w:val="9"/>
            <w:tcBorders>
              <w:top w:val="single" w:sz="8" w:space="0" w:color="D3D3D3"/>
              <w:left w:val="single" w:sz="4" w:space="0" w:color="0000D0"/>
              <w:bottom w:val="single" w:sz="8" w:space="0" w:color="D3D3D3"/>
              <w:right w:val="single" w:sz="7" w:space="0" w:color="0000D0"/>
            </w:tcBorders>
          </w:tcPr>
          <w:p w:rsidR="00302750" w:rsidRDefault="00922B95">
            <w:pPr>
              <w:pStyle w:val="TableParagraph"/>
              <w:spacing w:before="3"/>
              <w:ind w:left="3095" w:right="3083"/>
              <w:jc w:val="center"/>
              <w:rPr>
                <w:sz w:val="24"/>
              </w:rPr>
            </w:pPr>
            <w:r>
              <w:rPr>
                <w:rFonts w:ascii="Arial Narrow" w:eastAsia="Arial Narrow"/>
                <w:w w:val="60"/>
                <w:sz w:val="24"/>
              </w:rPr>
              <w:t>2023</w:t>
            </w:r>
            <w:r>
              <w:rPr>
                <w:w w:val="60"/>
                <w:sz w:val="24"/>
              </w:rPr>
              <w:t>年度</w:t>
            </w:r>
          </w:p>
        </w:tc>
      </w:tr>
      <w:tr w:rsidR="00302750">
        <w:trPr>
          <w:trHeight w:hRule="exact" w:val="511"/>
        </w:trPr>
        <w:tc>
          <w:tcPr>
            <w:tcW w:w="2025" w:type="dxa"/>
            <w:gridSpan w:val="2"/>
            <w:tcBorders>
              <w:top w:val="single" w:sz="8" w:space="0" w:color="D3D3D3"/>
              <w:left w:val="single" w:sz="4" w:space="0" w:color="0000D0"/>
              <w:bottom w:val="single" w:sz="8" w:space="0" w:color="000000"/>
              <w:right w:val="single" w:sz="4" w:space="0" w:color="D3D3D3"/>
            </w:tcBorders>
          </w:tcPr>
          <w:p w:rsidR="00302750" w:rsidRDefault="00922B95">
            <w:pPr>
              <w:pStyle w:val="TableParagraph"/>
              <w:spacing w:before="60"/>
              <w:ind w:left="13"/>
              <w:rPr>
                <w:sz w:val="24"/>
                <w:lang w:eastAsia="zh-CN"/>
              </w:rPr>
            </w:pPr>
            <w:r>
              <w:rPr>
                <w:w w:val="55"/>
                <w:sz w:val="24"/>
                <w:lang w:eastAsia="zh-CN"/>
              </w:rPr>
              <w:t>单位名称：北京华大研修学院</w:t>
            </w:r>
          </w:p>
        </w:tc>
        <w:tc>
          <w:tcPr>
            <w:tcW w:w="970" w:type="dxa"/>
            <w:tcBorders>
              <w:top w:val="single" w:sz="8" w:space="0" w:color="D3D3D3"/>
              <w:left w:val="single" w:sz="4" w:space="0" w:color="D3D3D3"/>
              <w:bottom w:val="single" w:sz="8" w:space="0" w:color="000000"/>
              <w:right w:val="single" w:sz="4" w:space="0" w:color="D3D3D3"/>
            </w:tcBorders>
          </w:tcPr>
          <w:p w:rsidR="00302750" w:rsidRDefault="00302750">
            <w:pPr>
              <w:rPr>
                <w:lang w:eastAsia="zh-CN"/>
              </w:rPr>
            </w:pPr>
          </w:p>
        </w:tc>
        <w:tc>
          <w:tcPr>
            <w:tcW w:w="971" w:type="dxa"/>
            <w:tcBorders>
              <w:top w:val="single" w:sz="8" w:space="0" w:color="D3D3D3"/>
              <w:left w:val="single" w:sz="4" w:space="0" w:color="D3D3D3"/>
              <w:bottom w:val="single" w:sz="8" w:space="0" w:color="000000"/>
              <w:right w:val="single" w:sz="4" w:space="0" w:color="D3D3D3"/>
            </w:tcBorders>
          </w:tcPr>
          <w:p w:rsidR="00302750" w:rsidRDefault="00302750">
            <w:pPr>
              <w:rPr>
                <w:lang w:eastAsia="zh-CN"/>
              </w:rPr>
            </w:pPr>
          </w:p>
        </w:tc>
        <w:tc>
          <w:tcPr>
            <w:tcW w:w="970" w:type="dxa"/>
            <w:tcBorders>
              <w:top w:val="single" w:sz="8" w:space="0" w:color="D3D3D3"/>
              <w:left w:val="single" w:sz="4" w:space="0" w:color="D3D3D3"/>
              <w:bottom w:val="single" w:sz="8" w:space="0" w:color="000000"/>
              <w:right w:val="single" w:sz="4" w:space="0" w:color="D3D3D3"/>
            </w:tcBorders>
          </w:tcPr>
          <w:p w:rsidR="00302750" w:rsidRDefault="00302750">
            <w:pPr>
              <w:rPr>
                <w:lang w:eastAsia="zh-CN"/>
              </w:rPr>
            </w:pPr>
          </w:p>
        </w:tc>
        <w:tc>
          <w:tcPr>
            <w:tcW w:w="970" w:type="dxa"/>
            <w:tcBorders>
              <w:top w:val="single" w:sz="8" w:space="0" w:color="D3D3D3"/>
              <w:left w:val="single" w:sz="4" w:space="0" w:color="D3D3D3"/>
              <w:bottom w:val="single" w:sz="8" w:space="0" w:color="000000"/>
              <w:right w:val="single" w:sz="4" w:space="0" w:color="D3D3D3"/>
            </w:tcBorders>
          </w:tcPr>
          <w:p w:rsidR="00302750" w:rsidRDefault="00302750">
            <w:pPr>
              <w:rPr>
                <w:lang w:eastAsia="zh-CN"/>
              </w:rPr>
            </w:pPr>
          </w:p>
        </w:tc>
        <w:tc>
          <w:tcPr>
            <w:tcW w:w="970" w:type="dxa"/>
            <w:tcBorders>
              <w:top w:val="single" w:sz="8" w:space="0" w:color="D3D3D3"/>
              <w:left w:val="single" w:sz="4" w:space="0" w:color="D3D3D3"/>
              <w:bottom w:val="single" w:sz="8" w:space="0" w:color="000000"/>
              <w:right w:val="single" w:sz="4" w:space="0" w:color="D3D3D3"/>
            </w:tcBorders>
          </w:tcPr>
          <w:p w:rsidR="00302750" w:rsidRDefault="00302750">
            <w:pPr>
              <w:rPr>
                <w:lang w:eastAsia="zh-CN"/>
              </w:rPr>
            </w:pPr>
          </w:p>
        </w:tc>
        <w:tc>
          <w:tcPr>
            <w:tcW w:w="971" w:type="dxa"/>
            <w:tcBorders>
              <w:top w:val="single" w:sz="8" w:space="0" w:color="D3D3D3"/>
              <w:left w:val="single" w:sz="4" w:space="0" w:color="D3D3D3"/>
              <w:bottom w:val="single" w:sz="8" w:space="0" w:color="000000"/>
              <w:right w:val="single" w:sz="4" w:space="0" w:color="D3D3D3"/>
            </w:tcBorders>
          </w:tcPr>
          <w:p w:rsidR="00302750" w:rsidRDefault="00302750">
            <w:pPr>
              <w:rPr>
                <w:lang w:eastAsia="zh-CN"/>
              </w:rPr>
            </w:pPr>
          </w:p>
        </w:tc>
        <w:tc>
          <w:tcPr>
            <w:tcW w:w="966" w:type="dxa"/>
            <w:tcBorders>
              <w:top w:val="single" w:sz="8" w:space="0" w:color="D3D3D3"/>
              <w:left w:val="single" w:sz="4" w:space="0" w:color="D3D3D3"/>
              <w:bottom w:val="single" w:sz="8" w:space="0" w:color="000000"/>
              <w:right w:val="single" w:sz="7" w:space="0" w:color="0000D0"/>
            </w:tcBorders>
          </w:tcPr>
          <w:p w:rsidR="00302750" w:rsidRDefault="00922B95">
            <w:pPr>
              <w:pStyle w:val="TableParagraph"/>
              <w:spacing w:before="60"/>
              <w:ind w:left="449"/>
              <w:rPr>
                <w:sz w:val="24"/>
              </w:rPr>
            </w:pPr>
            <w:r>
              <w:rPr>
                <w:w w:val="45"/>
                <w:sz w:val="24"/>
              </w:rPr>
              <w:t>单位：元</w:t>
            </w:r>
          </w:p>
        </w:tc>
      </w:tr>
      <w:tr w:rsidR="00302750">
        <w:trPr>
          <w:trHeight w:hRule="exact" w:val="416"/>
        </w:trPr>
        <w:tc>
          <w:tcPr>
            <w:tcW w:w="2025" w:type="dxa"/>
            <w:gridSpan w:val="2"/>
            <w:vMerge w:val="restart"/>
            <w:tcBorders>
              <w:top w:val="single" w:sz="8" w:space="0" w:color="000000"/>
              <w:left w:val="single" w:sz="4" w:space="0" w:color="0000D0"/>
              <w:right w:val="single" w:sz="4" w:space="0" w:color="000000"/>
            </w:tcBorders>
          </w:tcPr>
          <w:p w:rsidR="00302750" w:rsidRDefault="00302750">
            <w:pPr>
              <w:pStyle w:val="TableParagraph"/>
              <w:spacing w:before="3"/>
              <w:rPr>
                <w:rFonts w:ascii="Times New Roman"/>
                <w:sz w:val="30"/>
              </w:rPr>
            </w:pPr>
          </w:p>
          <w:p w:rsidR="00302750" w:rsidRDefault="00922B95">
            <w:pPr>
              <w:pStyle w:val="TableParagraph"/>
              <w:spacing w:before="0"/>
              <w:ind w:left="718" w:right="729"/>
              <w:jc w:val="center"/>
            </w:pPr>
            <w:r>
              <w:rPr>
                <w:w w:val="60"/>
              </w:rPr>
              <w:t>项目名称</w:t>
            </w:r>
          </w:p>
        </w:tc>
        <w:tc>
          <w:tcPr>
            <w:tcW w:w="970" w:type="dxa"/>
            <w:vMerge w:val="restart"/>
            <w:tcBorders>
              <w:top w:val="single" w:sz="8" w:space="0" w:color="000000"/>
              <w:left w:val="single" w:sz="4" w:space="0" w:color="000000"/>
              <w:right w:val="single" w:sz="4" w:space="0" w:color="000000"/>
            </w:tcBorders>
          </w:tcPr>
          <w:p w:rsidR="00302750" w:rsidRDefault="00302750">
            <w:pPr>
              <w:pStyle w:val="TableParagraph"/>
              <w:spacing w:before="3"/>
              <w:rPr>
                <w:rFonts w:ascii="Times New Roman"/>
                <w:sz w:val="30"/>
              </w:rPr>
            </w:pPr>
          </w:p>
          <w:p w:rsidR="00302750" w:rsidRDefault="00922B95">
            <w:pPr>
              <w:pStyle w:val="TableParagraph"/>
              <w:spacing w:before="0"/>
              <w:ind w:left="317"/>
            </w:pPr>
            <w:r>
              <w:rPr>
                <w:w w:val="60"/>
              </w:rPr>
              <w:t>年初数</w:t>
            </w:r>
          </w:p>
        </w:tc>
        <w:tc>
          <w:tcPr>
            <w:tcW w:w="971" w:type="dxa"/>
            <w:vMerge w:val="restart"/>
            <w:tcBorders>
              <w:top w:val="single" w:sz="8" w:space="0" w:color="000000"/>
              <w:left w:val="single" w:sz="4" w:space="0" w:color="000000"/>
              <w:right w:val="single" w:sz="4" w:space="0" w:color="000000"/>
            </w:tcBorders>
          </w:tcPr>
          <w:p w:rsidR="00302750" w:rsidRDefault="00302750">
            <w:pPr>
              <w:pStyle w:val="TableParagraph"/>
              <w:spacing w:before="3"/>
              <w:rPr>
                <w:rFonts w:ascii="Times New Roman"/>
                <w:sz w:val="30"/>
              </w:rPr>
            </w:pPr>
          </w:p>
          <w:p w:rsidR="00302750" w:rsidRDefault="00922B95">
            <w:pPr>
              <w:pStyle w:val="TableParagraph"/>
              <w:spacing w:before="0"/>
              <w:ind w:left="317"/>
            </w:pPr>
            <w:r>
              <w:rPr>
                <w:w w:val="60"/>
              </w:rPr>
              <w:t>年末数</w:t>
            </w:r>
          </w:p>
        </w:tc>
        <w:tc>
          <w:tcPr>
            <w:tcW w:w="970" w:type="dxa"/>
            <w:vMerge w:val="restart"/>
            <w:tcBorders>
              <w:top w:val="single" w:sz="8" w:space="0" w:color="000000"/>
              <w:left w:val="single" w:sz="4" w:space="0" w:color="000000"/>
              <w:right w:val="single" w:sz="4" w:space="0" w:color="000000"/>
            </w:tcBorders>
          </w:tcPr>
          <w:p w:rsidR="00302750" w:rsidRDefault="00302750">
            <w:pPr>
              <w:pStyle w:val="TableParagraph"/>
              <w:spacing w:before="3"/>
              <w:rPr>
                <w:rFonts w:ascii="Times New Roman"/>
                <w:sz w:val="30"/>
              </w:rPr>
            </w:pPr>
          </w:p>
          <w:p w:rsidR="00302750" w:rsidRDefault="00922B95">
            <w:pPr>
              <w:pStyle w:val="TableParagraph"/>
              <w:spacing w:before="0"/>
              <w:ind w:left="317"/>
            </w:pPr>
            <w:r>
              <w:rPr>
                <w:w w:val="60"/>
              </w:rPr>
              <w:t>增减数</w:t>
            </w:r>
          </w:p>
        </w:tc>
        <w:tc>
          <w:tcPr>
            <w:tcW w:w="3877" w:type="dxa"/>
            <w:gridSpan w:val="4"/>
            <w:tcBorders>
              <w:top w:val="single" w:sz="8" w:space="0" w:color="000000"/>
              <w:left w:val="single" w:sz="4" w:space="0" w:color="000000"/>
              <w:bottom w:val="single" w:sz="8" w:space="0" w:color="000000"/>
              <w:right w:val="single" w:sz="7" w:space="0" w:color="0000D0"/>
            </w:tcBorders>
          </w:tcPr>
          <w:p w:rsidR="00302750" w:rsidRDefault="00922B95">
            <w:pPr>
              <w:pStyle w:val="TableParagraph"/>
              <w:spacing w:before="26"/>
              <w:ind w:left="1318" w:right="1318"/>
              <w:jc w:val="center"/>
            </w:pPr>
            <w:r>
              <w:rPr>
                <w:w w:val="60"/>
              </w:rPr>
              <w:t>本年度增减变动金额</w:t>
            </w:r>
          </w:p>
        </w:tc>
      </w:tr>
      <w:tr w:rsidR="00302750">
        <w:trPr>
          <w:trHeight w:hRule="exact" w:val="662"/>
        </w:trPr>
        <w:tc>
          <w:tcPr>
            <w:tcW w:w="2025" w:type="dxa"/>
            <w:gridSpan w:val="2"/>
            <w:vMerge/>
            <w:tcBorders>
              <w:left w:val="single" w:sz="4" w:space="0" w:color="0000D0"/>
              <w:bottom w:val="single" w:sz="8" w:space="0" w:color="000000"/>
              <w:right w:val="single" w:sz="4" w:space="0" w:color="000000"/>
            </w:tcBorders>
          </w:tcPr>
          <w:p w:rsidR="00302750" w:rsidRDefault="00302750"/>
        </w:tc>
        <w:tc>
          <w:tcPr>
            <w:tcW w:w="970" w:type="dxa"/>
            <w:vMerge/>
            <w:tcBorders>
              <w:left w:val="single" w:sz="4" w:space="0" w:color="000000"/>
              <w:bottom w:val="single" w:sz="8" w:space="0" w:color="000000"/>
              <w:right w:val="single" w:sz="4" w:space="0" w:color="000000"/>
            </w:tcBorders>
          </w:tcPr>
          <w:p w:rsidR="00302750" w:rsidRDefault="00302750"/>
        </w:tc>
        <w:tc>
          <w:tcPr>
            <w:tcW w:w="971" w:type="dxa"/>
            <w:vMerge/>
            <w:tcBorders>
              <w:left w:val="single" w:sz="4" w:space="0" w:color="000000"/>
              <w:bottom w:val="single" w:sz="8" w:space="0" w:color="000000"/>
              <w:right w:val="single" w:sz="4" w:space="0" w:color="000000"/>
            </w:tcBorders>
          </w:tcPr>
          <w:p w:rsidR="00302750" w:rsidRDefault="00302750"/>
        </w:tc>
        <w:tc>
          <w:tcPr>
            <w:tcW w:w="970" w:type="dxa"/>
            <w:vMerge/>
            <w:tcBorders>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159"/>
              <w:ind w:right="113"/>
              <w:jc w:val="right"/>
            </w:pPr>
            <w:r>
              <w:rPr>
                <w:w w:val="45"/>
              </w:rPr>
              <w:t>用自有资金购建</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159"/>
              <w:ind w:right="113"/>
              <w:jc w:val="right"/>
            </w:pPr>
            <w:r>
              <w:rPr>
                <w:w w:val="45"/>
              </w:rPr>
              <w:t>用专项资金购建</w:t>
            </w:r>
          </w:p>
        </w:tc>
        <w:tc>
          <w:tcPr>
            <w:tcW w:w="971"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159"/>
              <w:ind w:left="325" w:right="331"/>
              <w:jc w:val="center"/>
            </w:pPr>
            <w:r>
              <w:rPr>
                <w:w w:val="60"/>
              </w:rPr>
              <w:t>其他</w:t>
            </w:r>
          </w:p>
        </w:tc>
        <w:tc>
          <w:tcPr>
            <w:tcW w:w="966" w:type="dxa"/>
            <w:tcBorders>
              <w:top w:val="single" w:sz="8" w:space="0" w:color="000000"/>
              <w:left w:val="single" w:sz="4" w:space="0" w:color="000000"/>
              <w:bottom w:val="single" w:sz="8" w:space="0" w:color="000000"/>
              <w:right w:val="single" w:sz="7" w:space="0" w:color="0000D0"/>
            </w:tcBorders>
          </w:tcPr>
          <w:p w:rsidR="00302750" w:rsidRDefault="00922B95">
            <w:pPr>
              <w:pStyle w:val="TableParagraph"/>
              <w:spacing w:before="37" w:line="284" w:lineRule="exact"/>
              <w:ind w:left="370" w:right="51" w:hanging="318"/>
              <w:rPr>
                <w:lang w:eastAsia="zh-CN"/>
              </w:rPr>
            </w:pPr>
            <w:r>
              <w:rPr>
                <w:spacing w:val="-1"/>
                <w:w w:val="48"/>
                <w:lang w:eastAsia="zh-CN"/>
              </w:rPr>
              <w:t>固定资产报损或出卖等</w:t>
            </w:r>
          </w:p>
        </w:tc>
      </w:tr>
      <w:tr w:rsidR="00302750">
        <w:trPr>
          <w:trHeight w:hRule="exact" w:val="398"/>
        </w:trPr>
        <w:tc>
          <w:tcPr>
            <w:tcW w:w="2025" w:type="dxa"/>
            <w:gridSpan w:val="2"/>
            <w:tcBorders>
              <w:top w:val="single" w:sz="8" w:space="0" w:color="000000"/>
              <w:left w:val="single" w:sz="4" w:space="0" w:color="0000D0"/>
              <w:bottom w:val="single" w:sz="8" w:space="0" w:color="000000"/>
              <w:right w:val="single" w:sz="4" w:space="0" w:color="000000"/>
            </w:tcBorders>
          </w:tcPr>
          <w:p w:rsidR="00302750" w:rsidRDefault="00922B95">
            <w:pPr>
              <w:pStyle w:val="TableParagraph"/>
              <w:spacing w:before="8"/>
              <w:ind w:left="718" w:right="729"/>
              <w:jc w:val="center"/>
            </w:pPr>
            <w:r>
              <w:rPr>
                <w:w w:val="60"/>
              </w:rPr>
              <w:t>列次</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59"/>
              <w:ind w:left="4"/>
              <w:jc w:val="center"/>
              <w:rPr>
                <w:rFonts w:ascii="Arial Narrow"/>
              </w:rPr>
            </w:pPr>
            <w:r>
              <w:rPr>
                <w:rFonts w:ascii="Arial Narrow"/>
                <w:w w:val="48"/>
              </w:rPr>
              <w:t>1</w:t>
            </w:r>
          </w:p>
        </w:tc>
        <w:tc>
          <w:tcPr>
            <w:tcW w:w="971"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59"/>
              <w:ind w:left="458"/>
              <w:rPr>
                <w:rFonts w:ascii="Arial Narrow"/>
              </w:rPr>
            </w:pPr>
            <w:r>
              <w:rPr>
                <w:rFonts w:ascii="Arial Narrow"/>
                <w:w w:val="48"/>
              </w:rPr>
              <w:t>2</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59"/>
              <w:ind w:left="458"/>
              <w:rPr>
                <w:rFonts w:ascii="Arial Narrow"/>
              </w:rPr>
            </w:pPr>
            <w:r>
              <w:rPr>
                <w:rFonts w:ascii="Arial Narrow"/>
                <w:w w:val="48"/>
              </w:rPr>
              <w:t>3</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59"/>
              <w:ind w:left="3"/>
              <w:jc w:val="center"/>
              <w:rPr>
                <w:rFonts w:ascii="Arial Narrow"/>
              </w:rPr>
            </w:pPr>
            <w:r>
              <w:rPr>
                <w:rFonts w:ascii="Arial Narrow"/>
                <w:w w:val="48"/>
              </w:rPr>
              <w:t>4</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59"/>
              <w:ind w:left="4"/>
              <w:jc w:val="center"/>
              <w:rPr>
                <w:rFonts w:ascii="Arial Narrow"/>
              </w:rPr>
            </w:pPr>
            <w:r>
              <w:rPr>
                <w:rFonts w:ascii="Arial Narrow"/>
                <w:w w:val="48"/>
              </w:rPr>
              <w:t>5</w:t>
            </w:r>
          </w:p>
        </w:tc>
        <w:tc>
          <w:tcPr>
            <w:tcW w:w="971"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59"/>
              <w:ind w:left="4"/>
              <w:jc w:val="center"/>
              <w:rPr>
                <w:rFonts w:ascii="Arial Narrow"/>
              </w:rPr>
            </w:pPr>
            <w:r>
              <w:rPr>
                <w:rFonts w:ascii="Arial Narrow"/>
                <w:w w:val="48"/>
              </w:rPr>
              <w:t>6</w:t>
            </w:r>
          </w:p>
        </w:tc>
        <w:tc>
          <w:tcPr>
            <w:tcW w:w="966" w:type="dxa"/>
            <w:tcBorders>
              <w:top w:val="single" w:sz="8" w:space="0" w:color="000000"/>
              <w:left w:val="single" w:sz="4" w:space="0" w:color="000000"/>
              <w:bottom w:val="single" w:sz="8" w:space="0" w:color="000000"/>
              <w:right w:val="single" w:sz="7" w:space="0" w:color="0000D0"/>
            </w:tcBorders>
          </w:tcPr>
          <w:p w:rsidR="00302750" w:rsidRDefault="00922B95">
            <w:pPr>
              <w:pStyle w:val="TableParagraph"/>
              <w:spacing w:before="59"/>
              <w:ind w:left="458"/>
              <w:rPr>
                <w:rFonts w:ascii="Arial Narrow"/>
              </w:rPr>
            </w:pPr>
            <w:r>
              <w:rPr>
                <w:rFonts w:ascii="Arial Narrow"/>
                <w:w w:val="48"/>
              </w:rPr>
              <w:t>7</w:t>
            </w:r>
          </w:p>
        </w:tc>
      </w:tr>
      <w:tr w:rsidR="00302750">
        <w:trPr>
          <w:trHeight w:hRule="exact" w:val="473"/>
        </w:trPr>
        <w:tc>
          <w:tcPr>
            <w:tcW w:w="1213" w:type="dxa"/>
            <w:vMerge w:val="restart"/>
            <w:tcBorders>
              <w:top w:val="single" w:sz="8" w:space="0" w:color="000000"/>
              <w:left w:val="single" w:sz="4" w:space="0" w:color="0000D0"/>
              <w:right w:val="single" w:sz="4" w:space="0" w:color="000000"/>
            </w:tcBorders>
          </w:tcPr>
          <w:p w:rsidR="00302750" w:rsidRDefault="00302750">
            <w:pPr>
              <w:pStyle w:val="TableParagraph"/>
              <w:spacing w:before="4"/>
              <w:rPr>
                <w:rFonts w:ascii="Times New Roman"/>
                <w:sz w:val="25"/>
              </w:rPr>
            </w:pPr>
          </w:p>
          <w:p w:rsidR="00302750" w:rsidRDefault="00922B95">
            <w:pPr>
              <w:pStyle w:val="TableParagraph"/>
              <w:spacing w:before="0"/>
              <w:ind w:left="13"/>
            </w:pPr>
            <w:r>
              <w:rPr>
                <w:w w:val="60"/>
              </w:rPr>
              <w:t>一、房屋和建筑</w:t>
            </w:r>
          </w:p>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5"/>
              <w:ind w:left="132"/>
            </w:pPr>
            <w:r>
              <w:rPr>
                <w:w w:val="55"/>
              </w:rPr>
              <w:t>面积（㎡）</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left="405"/>
              <w:rPr>
                <w:rFonts w:ascii="Arial Narrow"/>
              </w:rPr>
            </w:pPr>
            <w:r>
              <w:rPr>
                <w:rFonts w:ascii="Arial Narrow"/>
                <w:w w:val="60"/>
              </w:rPr>
              <w:t>98.5</w:t>
            </w:r>
          </w:p>
        </w:tc>
        <w:tc>
          <w:tcPr>
            <w:tcW w:w="971"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left="405"/>
              <w:rPr>
                <w:rFonts w:ascii="Arial Narrow"/>
              </w:rPr>
            </w:pPr>
            <w:r>
              <w:rPr>
                <w:rFonts w:ascii="Arial Narrow"/>
                <w:w w:val="60"/>
              </w:rPr>
              <w:t>98.5</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left="458"/>
              <w:rPr>
                <w:rFonts w:ascii="Arial Narrow"/>
                <w:b/>
              </w:rPr>
            </w:pPr>
            <w:r>
              <w:rPr>
                <w:rFonts w:ascii="Arial Narrow"/>
                <w:b/>
                <w:w w:val="48"/>
              </w:rPr>
              <w:t>0</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tcBorders>
              <w:left w:val="single" w:sz="4" w:space="0" w:color="0000D0"/>
              <w:bottom w:val="single" w:sz="8" w:space="0" w:color="000000"/>
              <w:right w:val="single" w:sz="4" w:space="0" w:color="000000"/>
            </w:tcBorders>
          </w:tcPr>
          <w:p w:rsidR="00302750" w:rsidRDefault="00302750"/>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5"/>
              <w:ind w:left="132"/>
            </w:pPr>
            <w:r>
              <w:rPr>
                <w:w w:val="55"/>
              </w:rPr>
              <w:t>金额（元）</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37"/>
              <w:jc w:val="right"/>
              <w:rPr>
                <w:rFonts w:ascii="Arial Narrow"/>
              </w:rPr>
            </w:pPr>
            <w:r>
              <w:rPr>
                <w:rFonts w:ascii="Arial Narrow"/>
                <w:w w:val="45"/>
              </w:rPr>
              <w:t>173,023.00</w:t>
            </w:r>
          </w:p>
        </w:tc>
        <w:tc>
          <w:tcPr>
            <w:tcW w:w="971"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38"/>
              <w:jc w:val="right"/>
              <w:rPr>
                <w:rFonts w:ascii="Arial Narrow"/>
              </w:rPr>
            </w:pPr>
            <w:r>
              <w:rPr>
                <w:rFonts w:ascii="Arial Narrow"/>
                <w:w w:val="45"/>
              </w:rPr>
              <w:t>173,023.00</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128"/>
              <w:jc w:val="right"/>
              <w:rPr>
                <w:rFonts w:ascii="Arial Narrow"/>
              </w:rPr>
            </w:pPr>
            <w:r>
              <w:rPr>
                <w:rFonts w:ascii="Arial Narrow"/>
                <w:w w:val="48"/>
              </w:rPr>
              <w:t>-</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val="restart"/>
            <w:tcBorders>
              <w:top w:val="single" w:sz="8" w:space="0" w:color="000000"/>
              <w:left w:val="single" w:sz="4" w:space="0" w:color="0000D0"/>
              <w:right w:val="single" w:sz="4" w:space="0" w:color="000000"/>
            </w:tcBorders>
          </w:tcPr>
          <w:p w:rsidR="00302750" w:rsidRDefault="00302750">
            <w:pPr>
              <w:pStyle w:val="TableParagraph"/>
              <w:spacing w:before="8"/>
              <w:rPr>
                <w:rFonts w:ascii="Times New Roman"/>
                <w:sz w:val="23"/>
              </w:rPr>
            </w:pPr>
          </w:p>
          <w:p w:rsidR="00302750" w:rsidRDefault="00922B95">
            <w:pPr>
              <w:pStyle w:val="TableParagraph"/>
              <w:spacing w:before="0"/>
              <w:ind w:left="66"/>
            </w:pPr>
            <w:r>
              <w:rPr>
                <w:w w:val="60"/>
              </w:rPr>
              <w:t>其中：</w:t>
            </w:r>
            <w:r>
              <w:rPr>
                <w:rFonts w:ascii="Arial Narrow" w:eastAsia="Arial Narrow"/>
                <w:w w:val="60"/>
              </w:rPr>
              <w:t>1.</w:t>
            </w:r>
            <w:r>
              <w:rPr>
                <w:w w:val="60"/>
              </w:rPr>
              <w:t>自有房屋</w:t>
            </w:r>
          </w:p>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5"/>
              <w:ind w:left="132"/>
            </w:pPr>
            <w:r>
              <w:rPr>
                <w:w w:val="55"/>
              </w:rPr>
              <w:t>面积（㎡）</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left="458"/>
              <w:rPr>
                <w:rFonts w:ascii="Arial Narrow"/>
                <w:b/>
              </w:rPr>
            </w:pPr>
            <w:r>
              <w:rPr>
                <w:rFonts w:ascii="Arial Narrow"/>
                <w:b/>
                <w:w w:val="48"/>
              </w:rPr>
              <w:t>0</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tcBorders>
              <w:left w:val="single" w:sz="4" w:space="0" w:color="0000D0"/>
              <w:bottom w:val="single" w:sz="8" w:space="0" w:color="000000"/>
              <w:right w:val="single" w:sz="4" w:space="0" w:color="000000"/>
            </w:tcBorders>
          </w:tcPr>
          <w:p w:rsidR="00302750" w:rsidRDefault="00302750"/>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5"/>
              <w:ind w:left="132"/>
            </w:pPr>
            <w:r>
              <w:rPr>
                <w:w w:val="55"/>
              </w:rPr>
              <w:t>金额（元）</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128"/>
              <w:jc w:val="right"/>
              <w:rPr>
                <w:rFonts w:ascii="Arial Narrow"/>
              </w:rPr>
            </w:pPr>
            <w:r>
              <w:rPr>
                <w:rFonts w:ascii="Arial Narrow"/>
                <w:w w:val="48"/>
              </w:rPr>
              <w:t>-</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val="restart"/>
            <w:tcBorders>
              <w:top w:val="single" w:sz="8" w:space="0" w:color="000000"/>
              <w:left w:val="single" w:sz="4" w:space="0" w:color="0000D0"/>
              <w:right w:val="single" w:sz="4" w:space="0" w:color="000000"/>
            </w:tcBorders>
          </w:tcPr>
          <w:p w:rsidR="00302750" w:rsidRDefault="00302750">
            <w:pPr>
              <w:pStyle w:val="TableParagraph"/>
              <w:spacing w:before="8"/>
              <w:rPr>
                <w:rFonts w:ascii="Times New Roman"/>
                <w:sz w:val="23"/>
              </w:rPr>
            </w:pPr>
          </w:p>
          <w:p w:rsidR="00302750" w:rsidRDefault="00922B95">
            <w:pPr>
              <w:pStyle w:val="TableParagraph"/>
              <w:spacing w:before="0"/>
              <w:ind w:left="383"/>
            </w:pPr>
            <w:r>
              <w:rPr>
                <w:rFonts w:ascii="Arial Narrow" w:eastAsia="Arial Narrow"/>
                <w:w w:val="60"/>
              </w:rPr>
              <w:t>2.</w:t>
            </w:r>
            <w:r>
              <w:rPr>
                <w:w w:val="60"/>
              </w:rPr>
              <w:t>租赁房屋</w:t>
            </w:r>
          </w:p>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5"/>
              <w:ind w:left="132"/>
            </w:pPr>
            <w:r>
              <w:rPr>
                <w:w w:val="55"/>
              </w:rPr>
              <w:t>面积（㎡）</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left="458"/>
              <w:rPr>
                <w:rFonts w:ascii="Arial Narrow"/>
                <w:b/>
              </w:rPr>
            </w:pPr>
            <w:r>
              <w:rPr>
                <w:rFonts w:ascii="Arial Narrow"/>
                <w:b/>
                <w:w w:val="48"/>
              </w:rPr>
              <w:t>0</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tcBorders>
              <w:left w:val="single" w:sz="4" w:space="0" w:color="0000D0"/>
              <w:bottom w:val="single" w:sz="8" w:space="0" w:color="000000"/>
              <w:right w:val="single" w:sz="4" w:space="0" w:color="000000"/>
            </w:tcBorders>
          </w:tcPr>
          <w:p w:rsidR="00302750" w:rsidRDefault="00302750"/>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5"/>
              <w:ind w:left="132"/>
            </w:pPr>
            <w:r>
              <w:rPr>
                <w:w w:val="55"/>
              </w:rPr>
              <w:t>金额（元）</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128"/>
              <w:jc w:val="right"/>
              <w:rPr>
                <w:rFonts w:ascii="Arial Narrow"/>
              </w:rPr>
            </w:pPr>
            <w:r>
              <w:rPr>
                <w:rFonts w:ascii="Arial Narrow"/>
                <w:w w:val="48"/>
              </w:rPr>
              <w:t>-</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val="restart"/>
            <w:tcBorders>
              <w:top w:val="single" w:sz="8" w:space="0" w:color="000000"/>
              <w:left w:val="single" w:sz="4" w:space="0" w:color="0000D0"/>
              <w:right w:val="single" w:sz="4" w:space="0" w:color="000000"/>
            </w:tcBorders>
          </w:tcPr>
          <w:p w:rsidR="00302750" w:rsidRDefault="00302750">
            <w:pPr>
              <w:pStyle w:val="TableParagraph"/>
              <w:spacing w:before="8"/>
              <w:rPr>
                <w:rFonts w:ascii="Times New Roman"/>
                <w:sz w:val="23"/>
              </w:rPr>
            </w:pPr>
          </w:p>
          <w:p w:rsidR="00302750" w:rsidRDefault="00922B95">
            <w:pPr>
              <w:pStyle w:val="TableParagraph"/>
              <w:spacing w:before="0"/>
              <w:ind w:left="383"/>
            </w:pPr>
            <w:r>
              <w:rPr>
                <w:rFonts w:ascii="Arial Narrow" w:eastAsia="Arial Narrow"/>
                <w:w w:val="50"/>
              </w:rPr>
              <w:t>3.</w:t>
            </w:r>
            <w:r>
              <w:rPr>
                <w:w w:val="50"/>
              </w:rPr>
              <w:t>教学行政用房</w:t>
            </w:r>
          </w:p>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5"/>
              <w:ind w:left="132"/>
            </w:pPr>
            <w:r>
              <w:rPr>
                <w:w w:val="55"/>
              </w:rPr>
              <w:t>面积（㎡）</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left="405"/>
              <w:rPr>
                <w:rFonts w:ascii="Arial Narrow"/>
              </w:rPr>
            </w:pPr>
            <w:r>
              <w:rPr>
                <w:rFonts w:ascii="Arial Narrow"/>
                <w:w w:val="60"/>
              </w:rPr>
              <w:t>98.5</w:t>
            </w:r>
          </w:p>
        </w:tc>
        <w:tc>
          <w:tcPr>
            <w:tcW w:w="971"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left="405"/>
              <w:rPr>
                <w:rFonts w:ascii="Arial Narrow"/>
              </w:rPr>
            </w:pPr>
            <w:r>
              <w:rPr>
                <w:rFonts w:ascii="Arial Narrow"/>
                <w:w w:val="60"/>
              </w:rPr>
              <w:t>98.5</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left="458"/>
              <w:rPr>
                <w:rFonts w:ascii="Arial Narrow"/>
                <w:b/>
              </w:rPr>
            </w:pPr>
            <w:r>
              <w:rPr>
                <w:rFonts w:ascii="Arial Narrow"/>
                <w:b/>
                <w:w w:val="48"/>
              </w:rPr>
              <w:t>0</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tcBorders>
              <w:left w:val="single" w:sz="4" w:space="0" w:color="0000D0"/>
              <w:bottom w:val="single" w:sz="8" w:space="0" w:color="000000"/>
              <w:right w:val="single" w:sz="4" w:space="0" w:color="000000"/>
            </w:tcBorders>
          </w:tcPr>
          <w:p w:rsidR="00302750" w:rsidRDefault="00302750"/>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5"/>
              <w:ind w:left="132"/>
            </w:pPr>
            <w:r>
              <w:rPr>
                <w:w w:val="55"/>
              </w:rPr>
              <w:t>金额（元）</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37"/>
              <w:jc w:val="right"/>
              <w:rPr>
                <w:rFonts w:ascii="Arial Narrow"/>
              </w:rPr>
            </w:pPr>
            <w:r>
              <w:rPr>
                <w:rFonts w:ascii="Arial Narrow"/>
                <w:w w:val="45"/>
              </w:rPr>
              <w:t>173,023.00</w:t>
            </w:r>
          </w:p>
        </w:tc>
        <w:tc>
          <w:tcPr>
            <w:tcW w:w="971"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38"/>
              <w:jc w:val="right"/>
              <w:rPr>
                <w:rFonts w:ascii="Arial Narrow"/>
              </w:rPr>
            </w:pPr>
            <w:r>
              <w:rPr>
                <w:rFonts w:ascii="Arial Narrow"/>
                <w:w w:val="45"/>
              </w:rPr>
              <w:t>173,023.00</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128"/>
              <w:jc w:val="right"/>
              <w:rPr>
                <w:rFonts w:ascii="Arial Narrow"/>
              </w:rPr>
            </w:pPr>
            <w:r>
              <w:rPr>
                <w:rFonts w:ascii="Arial Narrow"/>
                <w:w w:val="48"/>
              </w:rPr>
              <w:t>-</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val="restart"/>
            <w:tcBorders>
              <w:top w:val="single" w:sz="8" w:space="0" w:color="000000"/>
              <w:left w:val="single" w:sz="4" w:space="0" w:color="0000D0"/>
              <w:right w:val="single" w:sz="4" w:space="0" w:color="000000"/>
            </w:tcBorders>
          </w:tcPr>
          <w:p w:rsidR="00302750" w:rsidRDefault="00302750">
            <w:pPr>
              <w:pStyle w:val="TableParagraph"/>
              <w:spacing w:before="5"/>
              <w:rPr>
                <w:rFonts w:ascii="Times New Roman"/>
                <w:sz w:val="25"/>
              </w:rPr>
            </w:pPr>
          </w:p>
          <w:p w:rsidR="00302750" w:rsidRDefault="00922B95">
            <w:pPr>
              <w:pStyle w:val="TableParagraph"/>
              <w:spacing w:before="0"/>
              <w:ind w:left="13"/>
            </w:pPr>
            <w:r>
              <w:rPr>
                <w:w w:val="60"/>
              </w:rPr>
              <w:t>二、一般设备</w:t>
            </w:r>
          </w:p>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5"/>
              <w:ind w:left="132"/>
            </w:pPr>
            <w:r>
              <w:rPr>
                <w:w w:val="55"/>
              </w:rPr>
              <w:t>数量（台）</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left="414"/>
              <w:rPr>
                <w:rFonts w:ascii="Arial Narrow"/>
              </w:rPr>
            </w:pPr>
            <w:r>
              <w:rPr>
                <w:rFonts w:ascii="Arial Narrow"/>
                <w:w w:val="60"/>
              </w:rPr>
              <w:t>111</w:t>
            </w:r>
          </w:p>
        </w:tc>
        <w:tc>
          <w:tcPr>
            <w:tcW w:w="971"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left="414"/>
              <w:rPr>
                <w:rFonts w:ascii="Arial Narrow"/>
              </w:rPr>
            </w:pPr>
            <w:r>
              <w:rPr>
                <w:rFonts w:ascii="Arial Narrow"/>
                <w:w w:val="60"/>
              </w:rPr>
              <w:t>111</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left="458"/>
              <w:rPr>
                <w:rFonts w:ascii="Arial Narrow"/>
                <w:b/>
              </w:rPr>
            </w:pPr>
            <w:r>
              <w:rPr>
                <w:rFonts w:ascii="Arial Narrow"/>
                <w:b/>
                <w:w w:val="48"/>
              </w:rPr>
              <w:t>0</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tcBorders>
              <w:left w:val="single" w:sz="4" w:space="0" w:color="0000D0"/>
              <w:bottom w:val="single" w:sz="8" w:space="0" w:color="000000"/>
              <w:right w:val="single" w:sz="4" w:space="0" w:color="000000"/>
            </w:tcBorders>
          </w:tcPr>
          <w:p w:rsidR="00302750" w:rsidRDefault="00302750"/>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5"/>
              <w:ind w:left="132"/>
            </w:pPr>
            <w:r>
              <w:rPr>
                <w:w w:val="55"/>
              </w:rPr>
              <w:t>金额（元）</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37"/>
              <w:jc w:val="right"/>
              <w:rPr>
                <w:rFonts w:ascii="Arial Narrow"/>
              </w:rPr>
            </w:pPr>
            <w:r>
              <w:rPr>
                <w:rFonts w:ascii="Arial Narrow"/>
                <w:w w:val="45"/>
              </w:rPr>
              <w:t>233,879.00</w:t>
            </w:r>
          </w:p>
        </w:tc>
        <w:tc>
          <w:tcPr>
            <w:tcW w:w="971"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38"/>
              <w:jc w:val="right"/>
              <w:rPr>
                <w:rFonts w:ascii="Arial Narrow"/>
              </w:rPr>
            </w:pPr>
            <w:r>
              <w:rPr>
                <w:rFonts w:ascii="Arial Narrow"/>
                <w:w w:val="45"/>
              </w:rPr>
              <w:t>233,879.00</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128"/>
              <w:jc w:val="right"/>
              <w:rPr>
                <w:rFonts w:ascii="Arial Narrow"/>
              </w:rPr>
            </w:pPr>
            <w:r>
              <w:rPr>
                <w:rFonts w:ascii="Arial Narrow"/>
                <w:w w:val="48"/>
              </w:rPr>
              <w:t>-</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val="restart"/>
            <w:tcBorders>
              <w:top w:val="single" w:sz="8" w:space="0" w:color="000000"/>
              <w:left w:val="single" w:sz="4" w:space="0" w:color="0000D0"/>
              <w:right w:val="single" w:sz="4" w:space="0" w:color="000000"/>
            </w:tcBorders>
          </w:tcPr>
          <w:p w:rsidR="00302750" w:rsidRDefault="00302750">
            <w:pPr>
              <w:pStyle w:val="TableParagraph"/>
              <w:spacing w:before="5"/>
              <w:rPr>
                <w:rFonts w:ascii="Times New Roman"/>
                <w:sz w:val="25"/>
              </w:rPr>
            </w:pPr>
          </w:p>
          <w:p w:rsidR="00302750" w:rsidRDefault="00922B95">
            <w:pPr>
              <w:pStyle w:val="TableParagraph"/>
              <w:spacing w:before="0"/>
              <w:ind w:left="13"/>
            </w:pPr>
            <w:r>
              <w:rPr>
                <w:w w:val="60"/>
              </w:rPr>
              <w:t>三、专用设备</w:t>
            </w:r>
          </w:p>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5"/>
              <w:ind w:left="132"/>
            </w:pPr>
            <w:r>
              <w:rPr>
                <w:w w:val="55"/>
              </w:rPr>
              <w:t>数量（台）</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left="458"/>
              <w:rPr>
                <w:rFonts w:ascii="Arial Narrow"/>
                <w:b/>
              </w:rPr>
            </w:pPr>
            <w:r>
              <w:rPr>
                <w:rFonts w:ascii="Arial Narrow"/>
                <w:b/>
                <w:w w:val="48"/>
              </w:rPr>
              <w:t>0</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tcBorders>
              <w:left w:val="single" w:sz="4" w:space="0" w:color="0000D0"/>
              <w:bottom w:val="single" w:sz="8" w:space="0" w:color="000000"/>
              <w:right w:val="single" w:sz="4" w:space="0" w:color="000000"/>
            </w:tcBorders>
          </w:tcPr>
          <w:p w:rsidR="00302750" w:rsidRDefault="00302750"/>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5"/>
              <w:ind w:left="132"/>
            </w:pPr>
            <w:r>
              <w:rPr>
                <w:w w:val="55"/>
              </w:rPr>
              <w:t>金额（元）</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128"/>
              <w:jc w:val="right"/>
              <w:rPr>
                <w:rFonts w:ascii="Arial Narrow"/>
              </w:rPr>
            </w:pPr>
            <w:r>
              <w:rPr>
                <w:rFonts w:ascii="Arial Narrow"/>
                <w:w w:val="48"/>
              </w:rPr>
              <w:t>-</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4"/>
        </w:trPr>
        <w:tc>
          <w:tcPr>
            <w:tcW w:w="1213" w:type="dxa"/>
            <w:vMerge w:val="restart"/>
            <w:tcBorders>
              <w:top w:val="single" w:sz="8" w:space="0" w:color="000000"/>
              <w:left w:val="single" w:sz="4" w:space="0" w:color="0000D0"/>
              <w:right w:val="single" w:sz="4" w:space="0" w:color="000000"/>
            </w:tcBorders>
          </w:tcPr>
          <w:p w:rsidR="00302750" w:rsidRDefault="00302750">
            <w:pPr>
              <w:pStyle w:val="TableParagraph"/>
              <w:spacing w:before="8"/>
              <w:rPr>
                <w:rFonts w:ascii="Times New Roman"/>
                <w:sz w:val="23"/>
              </w:rPr>
            </w:pPr>
          </w:p>
          <w:p w:rsidR="00302750" w:rsidRDefault="00922B95">
            <w:pPr>
              <w:pStyle w:val="TableParagraph"/>
              <w:spacing w:before="0"/>
              <w:ind w:left="39"/>
            </w:pPr>
            <w:r>
              <w:rPr>
                <w:w w:val="60"/>
              </w:rPr>
              <w:t>其中：教学仪器</w:t>
            </w:r>
          </w:p>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4"/>
              <w:ind w:left="132"/>
            </w:pPr>
            <w:r>
              <w:rPr>
                <w:w w:val="55"/>
              </w:rPr>
              <w:t>数量（台）</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6"/>
              <w:ind w:left="458"/>
              <w:rPr>
                <w:rFonts w:ascii="Arial Narrow"/>
                <w:b/>
              </w:rPr>
            </w:pPr>
            <w:r>
              <w:rPr>
                <w:rFonts w:ascii="Arial Narrow"/>
                <w:b/>
                <w:w w:val="48"/>
              </w:rPr>
              <w:t>0</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tcBorders>
              <w:left w:val="single" w:sz="4" w:space="0" w:color="0000D0"/>
              <w:bottom w:val="single" w:sz="8" w:space="0" w:color="000000"/>
              <w:right w:val="single" w:sz="4" w:space="0" w:color="000000"/>
            </w:tcBorders>
          </w:tcPr>
          <w:p w:rsidR="00302750" w:rsidRDefault="00302750"/>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4"/>
              <w:ind w:left="132"/>
            </w:pPr>
            <w:r>
              <w:rPr>
                <w:w w:val="55"/>
              </w:rPr>
              <w:t>金额（元）</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6"/>
              <w:ind w:right="128"/>
              <w:jc w:val="right"/>
              <w:rPr>
                <w:rFonts w:ascii="Arial Narrow"/>
              </w:rPr>
            </w:pPr>
            <w:r>
              <w:rPr>
                <w:rFonts w:ascii="Arial Narrow"/>
                <w:w w:val="48"/>
              </w:rPr>
              <w:t>-</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val="restart"/>
            <w:tcBorders>
              <w:top w:val="single" w:sz="8" w:space="0" w:color="000000"/>
              <w:left w:val="single" w:sz="4" w:space="0" w:color="0000D0"/>
              <w:right w:val="single" w:sz="4" w:space="0" w:color="000000"/>
            </w:tcBorders>
          </w:tcPr>
          <w:p w:rsidR="00302750" w:rsidRDefault="00302750">
            <w:pPr>
              <w:pStyle w:val="TableParagraph"/>
              <w:spacing w:before="4"/>
              <w:rPr>
                <w:rFonts w:ascii="Times New Roman"/>
                <w:sz w:val="25"/>
              </w:rPr>
            </w:pPr>
          </w:p>
          <w:p w:rsidR="00302750" w:rsidRDefault="00922B95">
            <w:pPr>
              <w:pStyle w:val="TableParagraph"/>
              <w:spacing w:before="0"/>
              <w:ind w:left="13"/>
            </w:pPr>
            <w:r>
              <w:rPr>
                <w:w w:val="60"/>
              </w:rPr>
              <w:t>四、交通工具</w:t>
            </w:r>
          </w:p>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4"/>
              <w:ind w:left="132"/>
            </w:pPr>
            <w:r>
              <w:rPr>
                <w:w w:val="55"/>
              </w:rPr>
              <w:t>数量（辆）</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6"/>
              <w:ind w:left="4"/>
              <w:jc w:val="center"/>
              <w:rPr>
                <w:rFonts w:ascii="Arial Narrow"/>
              </w:rPr>
            </w:pPr>
            <w:r>
              <w:rPr>
                <w:rFonts w:ascii="Arial Narrow"/>
                <w:w w:val="48"/>
              </w:rPr>
              <w:t>1</w:t>
            </w:r>
          </w:p>
        </w:tc>
        <w:tc>
          <w:tcPr>
            <w:tcW w:w="971"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6"/>
              <w:ind w:left="458"/>
              <w:rPr>
                <w:rFonts w:ascii="Arial Narrow"/>
              </w:rPr>
            </w:pPr>
            <w:r>
              <w:rPr>
                <w:rFonts w:ascii="Arial Narrow"/>
                <w:w w:val="48"/>
              </w:rPr>
              <w:t>1</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6"/>
              <w:ind w:left="458"/>
              <w:rPr>
                <w:rFonts w:ascii="Arial Narrow"/>
                <w:b/>
              </w:rPr>
            </w:pPr>
            <w:r>
              <w:rPr>
                <w:rFonts w:ascii="Arial Narrow"/>
                <w:b/>
                <w:w w:val="48"/>
              </w:rPr>
              <w:t>0</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tcBorders>
              <w:left w:val="single" w:sz="4" w:space="0" w:color="0000D0"/>
              <w:bottom w:val="single" w:sz="8" w:space="0" w:color="000000"/>
              <w:right w:val="single" w:sz="4" w:space="0" w:color="000000"/>
            </w:tcBorders>
          </w:tcPr>
          <w:p w:rsidR="00302750" w:rsidRDefault="00302750"/>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4"/>
              <w:ind w:left="132"/>
            </w:pPr>
            <w:r>
              <w:rPr>
                <w:w w:val="55"/>
              </w:rPr>
              <w:t>金额（元）</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6"/>
              <w:ind w:right="38"/>
              <w:jc w:val="right"/>
              <w:rPr>
                <w:rFonts w:ascii="Arial Narrow"/>
              </w:rPr>
            </w:pPr>
            <w:r>
              <w:rPr>
                <w:rFonts w:ascii="Arial Narrow"/>
                <w:w w:val="45"/>
              </w:rPr>
              <w:t>77,150.00</w:t>
            </w:r>
          </w:p>
        </w:tc>
        <w:tc>
          <w:tcPr>
            <w:tcW w:w="971"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6"/>
              <w:ind w:right="38"/>
              <w:jc w:val="right"/>
              <w:rPr>
                <w:rFonts w:ascii="Arial Narrow"/>
              </w:rPr>
            </w:pPr>
            <w:r>
              <w:rPr>
                <w:rFonts w:ascii="Arial Narrow"/>
                <w:w w:val="45"/>
              </w:rPr>
              <w:t>77,150.00</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6"/>
              <w:ind w:right="128"/>
              <w:jc w:val="right"/>
              <w:rPr>
                <w:rFonts w:ascii="Arial Narrow"/>
              </w:rPr>
            </w:pPr>
            <w:r>
              <w:rPr>
                <w:rFonts w:ascii="Arial Narrow"/>
                <w:w w:val="48"/>
              </w:rPr>
              <w:t>-</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val="restart"/>
            <w:tcBorders>
              <w:top w:val="single" w:sz="8" w:space="0" w:color="000000"/>
              <w:left w:val="single" w:sz="4" w:space="0" w:color="0000D0"/>
              <w:right w:val="single" w:sz="4" w:space="0" w:color="000000"/>
            </w:tcBorders>
          </w:tcPr>
          <w:p w:rsidR="00302750" w:rsidRDefault="00302750">
            <w:pPr>
              <w:pStyle w:val="TableParagraph"/>
              <w:spacing w:before="4"/>
              <w:rPr>
                <w:rFonts w:ascii="Times New Roman"/>
                <w:sz w:val="25"/>
              </w:rPr>
            </w:pPr>
          </w:p>
          <w:p w:rsidR="00302750" w:rsidRDefault="00922B95">
            <w:pPr>
              <w:pStyle w:val="TableParagraph"/>
              <w:spacing w:before="0"/>
              <w:ind w:left="13"/>
            </w:pPr>
            <w:r>
              <w:rPr>
                <w:w w:val="60"/>
              </w:rPr>
              <w:t>五、文物文化资产</w:t>
            </w:r>
          </w:p>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4"/>
              <w:ind w:left="132"/>
            </w:pPr>
            <w:r>
              <w:rPr>
                <w:w w:val="55"/>
              </w:rPr>
              <w:t>数量（册）</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6"/>
              <w:ind w:left="458"/>
              <w:rPr>
                <w:rFonts w:ascii="Arial Narrow"/>
                <w:b/>
              </w:rPr>
            </w:pPr>
            <w:r>
              <w:rPr>
                <w:rFonts w:ascii="Arial Narrow"/>
                <w:b/>
                <w:w w:val="48"/>
              </w:rPr>
              <w:t>0</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tcBorders>
              <w:left w:val="single" w:sz="4" w:space="0" w:color="0000D0"/>
              <w:bottom w:val="single" w:sz="8" w:space="0" w:color="000000"/>
              <w:right w:val="single" w:sz="4" w:space="0" w:color="000000"/>
            </w:tcBorders>
          </w:tcPr>
          <w:p w:rsidR="00302750" w:rsidRDefault="00302750"/>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4"/>
              <w:ind w:left="132"/>
            </w:pPr>
            <w:r>
              <w:rPr>
                <w:w w:val="55"/>
              </w:rPr>
              <w:t>金额（元）</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6"/>
              <w:ind w:right="128"/>
              <w:jc w:val="right"/>
              <w:rPr>
                <w:rFonts w:ascii="Arial Narrow"/>
              </w:rPr>
            </w:pPr>
            <w:r>
              <w:rPr>
                <w:rFonts w:ascii="Arial Narrow"/>
                <w:w w:val="48"/>
              </w:rPr>
              <w:t>-</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val="restart"/>
            <w:tcBorders>
              <w:top w:val="single" w:sz="8" w:space="0" w:color="000000"/>
              <w:left w:val="single" w:sz="4" w:space="0" w:color="0000D0"/>
              <w:right w:val="single" w:sz="4" w:space="0" w:color="000000"/>
            </w:tcBorders>
          </w:tcPr>
          <w:p w:rsidR="00302750" w:rsidRDefault="00302750">
            <w:pPr>
              <w:pStyle w:val="TableParagraph"/>
              <w:spacing w:before="8"/>
              <w:rPr>
                <w:rFonts w:ascii="Times New Roman"/>
                <w:sz w:val="23"/>
              </w:rPr>
            </w:pPr>
          </w:p>
          <w:p w:rsidR="00302750" w:rsidRDefault="00922B95">
            <w:pPr>
              <w:pStyle w:val="TableParagraph"/>
              <w:spacing w:before="0"/>
              <w:ind w:left="92"/>
            </w:pPr>
            <w:r>
              <w:rPr>
                <w:w w:val="60"/>
              </w:rPr>
              <w:t>其中：图书资料</w:t>
            </w:r>
          </w:p>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5"/>
              <w:ind w:left="132"/>
            </w:pPr>
            <w:r>
              <w:rPr>
                <w:w w:val="55"/>
              </w:rPr>
              <w:t>数量（册）</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left="458"/>
              <w:rPr>
                <w:rFonts w:ascii="Arial Narrow"/>
                <w:b/>
              </w:rPr>
            </w:pPr>
            <w:r>
              <w:rPr>
                <w:rFonts w:ascii="Arial Narrow"/>
                <w:b/>
                <w:w w:val="48"/>
              </w:rPr>
              <w:t>0</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vMerge/>
            <w:tcBorders>
              <w:left w:val="single" w:sz="4" w:space="0" w:color="0000D0"/>
              <w:bottom w:val="single" w:sz="8" w:space="0" w:color="000000"/>
              <w:right w:val="single" w:sz="4" w:space="0" w:color="000000"/>
            </w:tcBorders>
          </w:tcPr>
          <w:p w:rsidR="00302750" w:rsidRDefault="00302750"/>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5"/>
              <w:ind w:left="132"/>
            </w:pPr>
            <w:r>
              <w:rPr>
                <w:w w:val="55"/>
              </w:rPr>
              <w:t>金额（元）</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128"/>
              <w:jc w:val="right"/>
              <w:rPr>
                <w:rFonts w:ascii="Arial Narrow"/>
              </w:rPr>
            </w:pPr>
            <w:r>
              <w:rPr>
                <w:rFonts w:ascii="Arial Narrow"/>
                <w:w w:val="48"/>
              </w:rPr>
              <w:t>-</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73"/>
        </w:trPr>
        <w:tc>
          <w:tcPr>
            <w:tcW w:w="1213" w:type="dxa"/>
            <w:tcBorders>
              <w:top w:val="single" w:sz="8" w:space="0" w:color="000000"/>
              <w:left w:val="single" w:sz="4" w:space="0" w:color="0000D0"/>
              <w:bottom w:val="single" w:sz="8" w:space="0" w:color="000000"/>
              <w:right w:val="single" w:sz="4" w:space="0" w:color="000000"/>
            </w:tcBorders>
          </w:tcPr>
          <w:p w:rsidR="00302750" w:rsidRDefault="00922B95">
            <w:pPr>
              <w:pStyle w:val="TableParagraph"/>
              <w:spacing w:before="65"/>
              <w:ind w:left="13"/>
            </w:pPr>
            <w:r>
              <w:rPr>
                <w:w w:val="60"/>
              </w:rPr>
              <w:t>六、其他</w:t>
            </w:r>
          </w:p>
        </w:tc>
        <w:tc>
          <w:tcPr>
            <w:tcW w:w="812"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65"/>
              <w:ind w:left="132"/>
            </w:pPr>
            <w:r>
              <w:rPr>
                <w:w w:val="55"/>
              </w:rPr>
              <w:t>金额（元）</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38"/>
              <w:jc w:val="right"/>
              <w:rPr>
                <w:rFonts w:ascii="Arial Narrow"/>
              </w:rPr>
            </w:pPr>
            <w:r>
              <w:rPr>
                <w:rFonts w:ascii="Arial Narrow"/>
                <w:w w:val="45"/>
              </w:rPr>
              <w:t>23,586.00</w:t>
            </w:r>
          </w:p>
        </w:tc>
        <w:tc>
          <w:tcPr>
            <w:tcW w:w="971"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38"/>
              <w:jc w:val="right"/>
              <w:rPr>
                <w:rFonts w:ascii="Arial Narrow"/>
              </w:rPr>
            </w:pPr>
            <w:r>
              <w:rPr>
                <w:rFonts w:ascii="Arial Narrow"/>
                <w:w w:val="45"/>
              </w:rPr>
              <w:t>23,586.00</w:t>
            </w:r>
          </w:p>
        </w:tc>
        <w:tc>
          <w:tcPr>
            <w:tcW w:w="970" w:type="dxa"/>
            <w:tcBorders>
              <w:top w:val="single" w:sz="8" w:space="0" w:color="000000"/>
              <w:left w:val="single" w:sz="4" w:space="0" w:color="000000"/>
              <w:bottom w:val="single" w:sz="8" w:space="0" w:color="000000"/>
              <w:right w:val="single" w:sz="4" w:space="0" w:color="000000"/>
            </w:tcBorders>
          </w:tcPr>
          <w:p w:rsidR="00302750" w:rsidRDefault="00922B95">
            <w:pPr>
              <w:pStyle w:val="TableParagraph"/>
              <w:spacing w:before="97"/>
              <w:ind w:right="128"/>
              <w:jc w:val="right"/>
              <w:rPr>
                <w:rFonts w:ascii="Arial Narrow"/>
              </w:rPr>
            </w:pPr>
            <w:r>
              <w:rPr>
                <w:rFonts w:ascii="Arial Narrow"/>
                <w:w w:val="48"/>
              </w:rPr>
              <w:t>-</w:t>
            </w:r>
          </w:p>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0" w:type="dxa"/>
            <w:tcBorders>
              <w:top w:val="single" w:sz="8" w:space="0" w:color="000000"/>
              <w:left w:val="single" w:sz="4" w:space="0" w:color="000000"/>
              <w:bottom w:val="single" w:sz="8" w:space="0" w:color="000000"/>
              <w:right w:val="single" w:sz="4" w:space="0" w:color="000000"/>
            </w:tcBorders>
          </w:tcPr>
          <w:p w:rsidR="00302750" w:rsidRDefault="00302750"/>
        </w:tc>
        <w:tc>
          <w:tcPr>
            <w:tcW w:w="971" w:type="dxa"/>
            <w:tcBorders>
              <w:top w:val="single" w:sz="8" w:space="0" w:color="000000"/>
              <w:left w:val="single" w:sz="4" w:space="0" w:color="000000"/>
              <w:bottom w:val="single" w:sz="8" w:space="0" w:color="000000"/>
              <w:right w:val="single" w:sz="4" w:space="0" w:color="000000"/>
            </w:tcBorders>
          </w:tcPr>
          <w:p w:rsidR="00302750" w:rsidRDefault="00302750"/>
        </w:tc>
        <w:tc>
          <w:tcPr>
            <w:tcW w:w="966" w:type="dxa"/>
            <w:tcBorders>
              <w:top w:val="single" w:sz="8" w:space="0" w:color="000000"/>
              <w:left w:val="single" w:sz="4" w:space="0" w:color="000000"/>
              <w:bottom w:val="single" w:sz="8" w:space="0" w:color="000000"/>
              <w:right w:val="single" w:sz="7" w:space="0" w:color="0000D0"/>
            </w:tcBorders>
          </w:tcPr>
          <w:p w:rsidR="00302750" w:rsidRDefault="00302750"/>
        </w:tc>
      </w:tr>
      <w:tr w:rsidR="00302750">
        <w:trPr>
          <w:trHeight w:hRule="exact" w:val="464"/>
        </w:trPr>
        <w:tc>
          <w:tcPr>
            <w:tcW w:w="1213" w:type="dxa"/>
            <w:tcBorders>
              <w:top w:val="single" w:sz="8" w:space="0" w:color="000000"/>
              <w:left w:val="single" w:sz="4" w:space="0" w:color="0000D0"/>
              <w:right w:val="single" w:sz="4" w:space="0" w:color="000000"/>
            </w:tcBorders>
          </w:tcPr>
          <w:p w:rsidR="00302750" w:rsidRDefault="00922B95">
            <w:pPr>
              <w:pStyle w:val="TableParagraph"/>
              <w:spacing w:before="0" w:line="378" w:lineRule="exact"/>
              <w:ind w:left="444" w:right="455"/>
              <w:jc w:val="center"/>
              <w:rPr>
                <w:rFonts w:ascii="Microsoft JhengHei" w:eastAsia="Microsoft JhengHei"/>
                <w:b/>
              </w:rPr>
            </w:pPr>
            <w:r>
              <w:rPr>
                <w:rFonts w:ascii="Microsoft JhengHei" w:eastAsia="Microsoft JhengHei" w:hint="eastAsia"/>
                <w:b/>
                <w:w w:val="60"/>
              </w:rPr>
              <w:t>总计</w:t>
            </w:r>
          </w:p>
        </w:tc>
        <w:tc>
          <w:tcPr>
            <w:tcW w:w="812" w:type="dxa"/>
            <w:tcBorders>
              <w:top w:val="single" w:sz="8" w:space="0" w:color="000000"/>
              <w:left w:val="single" w:sz="4" w:space="0" w:color="000000"/>
              <w:right w:val="single" w:sz="4" w:space="0" w:color="000000"/>
            </w:tcBorders>
          </w:tcPr>
          <w:p w:rsidR="00302750" w:rsidRDefault="00922B95">
            <w:pPr>
              <w:pStyle w:val="TableParagraph"/>
              <w:spacing w:before="65"/>
              <w:ind w:left="132"/>
            </w:pPr>
            <w:r>
              <w:rPr>
                <w:w w:val="55"/>
              </w:rPr>
              <w:t>金额（元）</w:t>
            </w:r>
          </w:p>
        </w:tc>
        <w:tc>
          <w:tcPr>
            <w:tcW w:w="970" w:type="dxa"/>
            <w:tcBorders>
              <w:top w:val="single" w:sz="8" w:space="0" w:color="000000"/>
              <w:left w:val="single" w:sz="4" w:space="0" w:color="000000"/>
              <w:right w:val="single" w:sz="4" w:space="0" w:color="000000"/>
            </w:tcBorders>
          </w:tcPr>
          <w:p w:rsidR="00302750" w:rsidRDefault="00922B95">
            <w:pPr>
              <w:pStyle w:val="TableParagraph"/>
              <w:spacing w:before="97"/>
              <w:ind w:right="37"/>
              <w:jc w:val="right"/>
              <w:rPr>
                <w:rFonts w:ascii="Arial Narrow"/>
                <w:b/>
              </w:rPr>
            </w:pPr>
            <w:r>
              <w:rPr>
                <w:rFonts w:ascii="Arial Narrow"/>
                <w:b/>
                <w:w w:val="45"/>
              </w:rPr>
              <w:t>507,638.00</w:t>
            </w:r>
          </w:p>
        </w:tc>
        <w:tc>
          <w:tcPr>
            <w:tcW w:w="971" w:type="dxa"/>
            <w:tcBorders>
              <w:top w:val="single" w:sz="8" w:space="0" w:color="000000"/>
              <w:left w:val="single" w:sz="4" w:space="0" w:color="000000"/>
              <w:right w:val="single" w:sz="4" w:space="0" w:color="000000"/>
            </w:tcBorders>
          </w:tcPr>
          <w:p w:rsidR="00302750" w:rsidRDefault="00922B95">
            <w:pPr>
              <w:pStyle w:val="TableParagraph"/>
              <w:spacing w:before="97"/>
              <w:ind w:right="38"/>
              <w:jc w:val="right"/>
              <w:rPr>
                <w:rFonts w:ascii="Arial Narrow"/>
                <w:b/>
              </w:rPr>
            </w:pPr>
            <w:r>
              <w:rPr>
                <w:rFonts w:ascii="Arial Narrow"/>
                <w:b/>
                <w:w w:val="45"/>
              </w:rPr>
              <w:t>507,638.00</w:t>
            </w:r>
          </w:p>
        </w:tc>
        <w:tc>
          <w:tcPr>
            <w:tcW w:w="970" w:type="dxa"/>
            <w:tcBorders>
              <w:top w:val="single" w:sz="8" w:space="0" w:color="000000"/>
              <w:left w:val="single" w:sz="4" w:space="0" w:color="000000"/>
              <w:right w:val="single" w:sz="4" w:space="0" w:color="000000"/>
            </w:tcBorders>
          </w:tcPr>
          <w:p w:rsidR="00302750" w:rsidRDefault="00922B95">
            <w:pPr>
              <w:pStyle w:val="TableParagraph"/>
              <w:spacing w:before="97"/>
              <w:ind w:right="128"/>
              <w:jc w:val="right"/>
              <w:rPr>
                <w:rFonts w:ascii="Arial Narrow"/>
                <w:b/>
              </w:rPr>
            </w:pPr>
            <w:r>
              <w:rPr>
                <w:rFonts w:ascii="Arial Narrow"/>
                <w:b/>
                <w:w w:val="48"/>
              </w:rPr>
              <w:t>-</w:t>
            </w:r>
          </w:p>
        </w:tc>
        <w:tc>
          <w:tcPr>
            <w:tcW w:w="970" w:type="dxa"/>
            <w:tcBorders>
              <w:top w:val="single" w:sz="8" w:space="0" w:color="000000"/>
              <w:left w:val="single" w:sz="4" w:space="0" w:color="000000"/>
              <w:right w:val="single" w:sz="4" w:space="0" w:color="000000"/>
            </w:tcBorders>
          </w:tcPr>
          <w:p w:rsidR="00302750" w:rsidRDefault="00922B95">
            <w:pPr>
              <w:pStyle w:val="TableParagraph"/>
              <w:spacing w:before="97"/>
              <w:ind w:right="127"/>
              <w:jc w:val="right"/>
              <w:rPr>
                <w:rFonts w:ascii="Arial Narrow"/>
                <w:b/>
              </w:rPr>
            </w:pPr>
            <w:r>
              <w:rPr>
                <w:rFonts w:ascii="Arial Narrow"/>
                <w:b/>
                <w:w w:val="48"/>
              </w:rPr>
              <w:t>-</w:t>
            </w:r>
          </w:p>
        </w:tc>
        <w:tc>
          <w:tcPr>
            <w:tcW w:w="970" w:type="dxa"/>
            <w:tcBorders>
              <w:top w:val="single" w:sz="8" w:space="0" w:color="000000"/>
              <w:left w:val="single" w:sz="4" w:space="0" w:color="000000"/>
              <w:right w:val="single" w:sz="4" w:space="0" w:color="000000"/>
            </w:tcBorders>
          </w:tcPr>
          <w:p w:rsidR="00302750" w:rsidRDefault="00922B95">
            <w:pPr>
              <w:pStyle w:val="TableParagraph"/>
              <w:spacing w:before="97"/>
              <w:ind w:right="127"/>
              <w:jc w:val="right"/>
              <w:rPr>
                <w:rFonts w:ascii="Arial Narrow"/>
                <w:b/>
              </w:rPr>
            </w:pPr>
            <w:r>
              <w:rPr>
                <w:rFonts w:ascii="Arial Narrow"/>
                <w:b/>
                <w:w w:val="48"/>
              </w:rPr>
              <w:t>-</w:t>
            </w:r>
          </w:p>
        </w:tc>
        <w:tc>
          <w:tcPr>
            <w:tcW w:w="971" w:type="dxa"/>
            <w:tcBorders>
              <w:top w:val="single" w:sz="8" w:space="0" w:color="000000"/>
              <w:left w:val="single" w:sz="4" w:space="0" w:color="000000"/>
              <w:right w:val="single" w:sz="4" w:space="0" w:color="000000"/>
            </w:tcBorders>
          </w:tcPr>
          <w:p w:rsidR="00302750" w:rsidRDefault="00922B95">
            <w:pPr>
              <w:pStyle w:val="TableParagraph"/>
              <w:spacing w:before="97"/>
              <w:ind w:right="127"/>
              <w:jc w:val="right"/>
              <w:rPr>
                <w:rFonts w:ascii="Arial Narrow"/>
                <w:b/>
              </w:rPr>
            </w:pPr>
            <w:r>
              <w:rPr>
                <w:rFonts w:ascii="Arial Narrow"/>
                <w:b/>
                <w:w w:val="48"/>
              </w:rPr>
              <w:t>-</w:t>
            </w:r>
          </w:p>
        </w:tc>
        <w:tc>
          <w:tcPr>
            <w:tcW w:w="966" w:type="dxa"/>
            <w:tcBorders>
              <w:top w:val="single" w:sz="8" w:space="0" w:color="000000"/>
              <w:left w:val="single" w:sz="4" w:space="0" w:color="000000"/>
              <w:right w:val="single" w:sz="7" w:space="0" w:color="0000D0"/>
            </w:tcBorders>
          </w:tcPr>
          <w:p w:rsidR="00302750" w:rsidRDefault="00922B95">
            <w:pPr>
              <w:pStyle w:val="TableParagraph"/>
              <w:spacing w:before="97"/>
              <w:ind w:right="118"/>
              <w:jc w:val="right"/>
              <w:rPr>
                <w:rFonts w:ascii="Arial Narrow"/>
                <w:b/>
              </w:rPr>
            </w:pPr>
            <w:r>
              <w:rPr>
                <w:rFonts w:ascii="Arial Narrow"/>
                <w:b/>
                <w:w w:val="48"/>
              </w:rPr>
              <w:t>-</w:t>
            </w:r>
          </w:p>
        </w:tc>
      </w:tr>
    </w:tbl>
    <w:p w:rsidR="00302750" w:rsidRDefault="00302750">
      <w:pPr>
        <w:jc w:val="right"/>
        <w:rPr>
          <w:rFonts w:ascii="Arial Narrow"/>
        </w:rPr>
        <w:sectPr w:rsidR="00302750">
          <w:pgSz w:w="11910" w:h="16840"/>
          <w:pgMar w:top="820" w:right="1120" w:bottom="1200" w:left="1660" w:header="594" w:footer="1012" w:gutter="0"/>
          <w:cols w:space="720"/>
        </w:sectPr>
      </w:pPr>
    </w:p>
    <w:p w:rsidR="00302750" w:rsidRDefault="00302750">
      <w:pPr>
        <w:pStyle w:val="a3"/>
        <w:rPr>
          <w:rFonts w:ascii="Times New Roman"/>
          <w:sz w:val="20"/>
        </w:rPr>
      </w:pPr>
    </w:p>
    <w:p w:rsidR="00302750" w:rsidRDefault="00302750">
      <w:pPr>
        <w:pStyle w:val="a3"/>
        <w:spacing w:before="5"/>
        <w:rPr>
          <w:rFonts w:ascii="Times New Roman"/>
          <w:sz w:val="15"/>
        </w:rPr>
      </w:pPr>
    </w:p>
    <w:p w:rsidR="00302750" w:rsidRDefault="00922B95">
      <w:pPr>
        <w:pStyle w:val="a3"/>
        <w:ind w:left="143"/>
        <w:rPr>
          <w:rFonts w:ascii="Times New Roman"/>
          <w:sz w:val="20"/>
        </w:rPr>
      </w:pPr>
      <w:r>
        <w:rPr>
          <w:rFonts w:ascii="Times New Roman"/>
          <w:noProof/>
          <w:sz w:val="20"/>
          <w:lang w:eastAsia="zh-CN"/>
        </w:rPr>
        <w:drawing>
          <wp:inline distT="0" distB="0" distL="0" distR="0">
            <wp:extent cx="5523996" cy="849458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5523996" cy="8494585"/>
                    </a:xfrm>
                    <a:prstGeom prst="rect">
                      <a:avLst/>
                    </a:prstGeom>
                  </pic:spPr>
                </pic:pic>
              </a:graphicData>
            </a:graphic>
          </wp:inline>
        </w:drawing>
      </w:r>
    </w:p>
    <w:p w:rsidR="00302750" w:rsidRDefault="00302750">
      <w:pPr>
        <w:rPr>
          <w:rFonts w:ascii="Times New Roman"/>
          <w:sz w:val="20"/>
        </w:rPr>
        <w:sectPr w:rsidR="00302750">
          <w:pgSz w:w="11910" w:h="16840"/>
          <w:pgMar w:top="820" w:right="1120" w:bottom="1200" w:left="1660" w:header="594" w:footer="1012" w:gutter="0"/>
          <w:cols w:space="720"/>
        </w:sectPr>
      </w:pPr>
    </w:p>
    <w:p w:rsidR="00302750" w:rsidRDefault="00302750">
      <w:pPr>
        <w:pStyle w:val="a3"/>
        <w:rPr>
          <w:rFonts w:ascii="Times New Roman"/>
          <w:sz w:val="20"/>
        </w:rPr>
      </w:pPr>
    </w:p>
    <w:p w:rsidR="00302750" w:rsidRDefault="00302750">
      <w:pPr>
        <w:pStyle w:val="a3"/>
        <w:spacing w:before="5"/>
        <w:rPr>
          <w:rFonts w:ascii="Times New Roman"/>
          <w:sz w:val="10"/>
        </w:rPr>
      </w:pPr>
    </w:p>
    <w:p w:rsidR="00302750" w:rsidRDefault="00922B95">
      <w:pPr>
        <w:pStyle w:val="a3"/>
        <w:ind w:left="154"/>
        <w:rPr>
          <w:rFonts w:ascii="Times New Roman"/>
          <w:sz w:val="20"/>
        </w:rPr>
      </w:pPr>
      <w:r>
        <w:rPr>
          <w:rFonts w:ascii="Times New Roman"/>
          <w:noProof/>
          <w:sz w:val="20"/>
          <w:lang w:eastAsia="zh-CN"/>
        </w:rPr>
        <w:drawing>
          <wp:inline distT="0" distB="0" distL="0" distR="0">
            <wp:extent cx="5400768" cy="814644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5400768" cy="8146446"/>
                    </a:xfrm>
                    <a:prstGeom prst="rect">
                      <a:avLst/>
                    </a:prstGeom>
                  </pic:spPr>
                </pic:pic>
              </a:graphicData>
            </a:graphic>
          </wp:inline>
        </w:drawing>
      </w:r>
    </w:p>
    <w:p w:rsidR="00302750" w:rsidRDefault="00302750">
      <w:pPr>
        <w:rPr>
          <w:rFonts w:ascii="Times New Roman"/>
          <w:sz w:val="20"/>
        </w:rPr>
        <w:sectPr w:rsidR="00302750">
          <w:pgSz w:w="11910" w:h="16840"/>
          <w:pgMar w:top="820" w:right="1120" w:bottom="1200" w:left="1660" w:header="594" w:footer="1012" w:gutter="0"/>
          <w:cols w:space="720"/>
        </w:sectPr>
      </w:pPr>
    </w:p>
    <w:p w:rsidR="00302750" w:rsidRDefault="00302750">
      <w:pPr>
        <w:pStyle w:val="a3"/>
        <w:rPr>
          <w:rFonts w:ascii="Times New Roman"/>
          <w:sz w:val="20"/>
        </w:rPr>
      </w:pPr>
    </w:p>
    <w:p w:rsidR="00302750" w:rsidRDefault="00302750">
      <w:pPr>
        <w:pStyle w:val="a3"/>
        <w:spacing w:before="4"/>
        <w:rPr>
          <w:rFonts w:ascii="Times New Roman"/>
          <w:sz w:val="27"/>
        </w:rPr>
      </w:pPr>
    </w:p>
    <w:p w:rsidR="00302750" w:rsidRDefault="00922B95">
      <w:pPr>
        <w:pStyle w:val="a3"/>
        <w:ind w:left="183"/>
        <w:rPr>
          <w:rFonts w:ascii="Times New Roman"/>
          <w:sz w:val="20"/>
        </w:rPr>
      </w:pPr>
      <w:r>
        <w:rPr>
          <w:rFonts w:ascii="Times New Roman"/>
          <w:noProof/>
          <w:sz w:val="20"/>
          <w:lang w:eastAsia="zh-CN"/>
        </w:rPr>
        <w:drawing>
          <wp:inline distT="0" distB="0" distL="0" distR="0">
            <wp:extent cx="5287284" cy="835199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5287284" cy="8351996"/>
                    </a:xfrm>
                    <a:prstGeom prst="rect">
                      <a:avLst/>
                    </a:prstGeom>
                  </pic:spPr>
                </pic:pic>
              </a:graphicData>
            </a:graphic>
          </wp:inline>
        </w:drawing>
      </w:r>
    </w:p>
    <w:p w:rsidR="00302750" w:rsidRDefault="00302750">
      <w:pPr>
        <w:rPr>
          <w:rFonts w:ascii="Times New Roman"/>
          <w:sz w:val="20"/>
        </w:rPr>
        <w:sectPr w:rsidR="00302750">
          <w:pgSz w:w="11910" w:h="16840"/>
          <w:pgMar w:top="820" w:right="1120" w:bottom="1200" w:left="1660" w:header="594" w:footer="1012" w:gutter="0"/>
          <w:cols w:space="720"/>
        </w:sectPr>
      </w:pPr>
    </w:p>
    <w:p w:rsidR="00302750" w:rsidRDefault="00302750">
      <w:pPr>
        <w:pStyle w:val="a3"/>
        <w:rPr>
          <w:rFonts w:ascii="Times New Roman"/>
          <w:sz w:val="20"/>
        </w:rPr>
      </w:pPr>
    </w:p>
    <w:p w:rsidR="00302750" w:rsidRDefault="00302750">
      <w:pPr>
        <w:pStyle w:val="a3"/>
        <w:spacing w:before="1"/>
        <w:rPr>
          <w:rFonts w:ascii="Times New Roman"/>
          <w:sz w:val="26"/>
        </w:rPr>
      </w:pPr>
    </w:p>
    <w:p w:rsidR="00302750" w:rsidRDefault="00922B95">
      <w:pPr>
        <w:pStyle w:val="a3"/>
        <w:ind w:left="105"/>
        <w:rPr>
          <w:rFonts w:ascii="Times New Roman"/>
          <w:sz w:val="20"/>
        </w:rPr>
      </w:pPr>
      <w:r>
        <w:rPr>
          <w:rFonts w:ascii="Times New Roman"/>
          <w:noProof/>
          <w:sz w:val="20"/>
          <w:lang w:eastAsia="zh-CN"/>
        </w:rPr>
        <w:drawing>
          <wp:inline distT="0" distB="0" distL="0" distR="0">
            <wp:extent cx="5475141" cy="831437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5475141" cy="8314372"/>
                    </a:xfrm>
                    <a:prstGeom prst="rect">
                      <a:avLst/>
                    </a:prstGeom>
                  </pic:spPr>
                </pic:pic>
              </a:graphicData>
            </a:graphic>
          </wp:inline>
        </w:drawing>
      </w:r>
    </w:p>
    <w:p w:rsidR="00302750" w:rsidRDefault="00302750">
      <w:pPr>
        <w:rPr>
          <w:rFonts w:ascii="Times New Roman"/>
          <w:sz w:val="20"/>
        </w:rPr>
        <w:sectPr w:rsidR="00302750">
          <w:pgSz w:w="11910" w:h="16840"/>
          <w:pgMar w:top="820" w:right="1120" w:bottom="1200" w:left="1560" w:header="594" w:footer="1012" w:gutter="0"/>
          <w:cols w:space="720"/>
        </w:sectPr>
      </w:pPr>
    </w:p>
    <w:p w:rsidR="00302750" w:rsidRDefault="00302750">
      <w:pPr>
        <w:pStyle w:val="a3"/>
        <w:rPr>
          <w:rFonts w:ascii="Times New Roman"/>
          <w:sz w:val="20"/>
        </w:rPr>
      </w:pPr>
    </w:p>
    <w:p w:rsidR="00302750" w:rsidRDefault="00302750">
      <w:pPr>
        <w:pStyle w:val="a3"/>
        <w:spacing w:before="5"/>
        <w:rPr>
          <w:rFonts w:ascii="Times New Roman"/>
          <w:sz w:val="23"/>
        </w:rPr>
      </w:pPr>
    </w:p>
    <w:p w:rsidR="00302750" w:rsidRDefault="00922B95">
      <w:pPr>
        <w:pStyle w:val="a3"/>
        <w:ind w:left="140"/>
        <w:rPr>
          <w:rFonts w:ascii="Times New Roman"/>
          <w:sz w:val="20"/>
        </w:rPr>
      </w:pPr>
      <w:r>
        <w:rPr>
          <w:rFonts w:ascii="Times New Roman"/>
          <w:noProof/>
          <w:sz w:val="20"/>
          <w:lang w:eastAsia="zh-CN"/>
        </w:rPr>
        <w:drawing>
          <wp:inline distT="0" distB="0" distL="0" distR="0">
            <wp:extent cx="5438917" cy="8207883"/>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5438917" cy="8207883"/>
                    </a:xfrm>
                    <a:prstGeom prst="rect">
                      <a:avLst/>
                    </a:prstGeom>
                  </pic:spPr>
                </pic:pic>
              </a:graphicData>
            </a:graphic>
          </wp:inline>
        </w:drawing>
      </w:r>
    </w:p>
    <w:p w:rsidR="00302750" w:rsidRDefault="00302750">
      <w:pPr>
        <w:rPr>
          <w:rFonts w:ascii="Times New Roman"/>
          <w:sz w:val="20"/>
        </w:rPr>
        <w:sectPr w:rsidR="00302750">
          <w:pgSz w:w="11910" w:h="16840"/>
          <w:pgMar w:top="820" w:right="1120" w:bottom="1200" w:left="1660" w:header="594" w:footer="1012" w:gutter="0"/>
          <w:cols w:space="720"/>
        </w:sectPr>
      </w:pPr>
    </w:p>
    <w:p w:rsidR="00302750" w:rsidRDefault="00302750">
      <w:pPr>
        <w:pStyle w:val="a3"/>
        <w:rPr>
          <w:rFonts w:ascii="Times New Roman"/>
          <w:sz w:val="20"/>
        </w:rPr>
      </w:pPr>
    </w:p>
    <w:p w:rsidR="00302750" w:rsidRDefault="00302750">
      <w:pPr>
        <w:pStyle w:val="a3"/>
        <w:spacing w:before="10" w:after="1"/>
        <w:rPr>
          <w:rFonts w:ascii="Times New Roman"/>
          <w:sz w:val="16"/>
        </w:rPr>
      </w:pPr>
    </w:p>
    <w:p w:rsidR="00302750" w:rsidRDefault="00922B95">
      <w:pPr>
        <w:pStyle w:val="a3"/>
        <w:ind w:left="140"/>
        <w:rPr>
          <w:rFonts w:ascii="Times New Roman"/>
          <w:sz w:val="20"/>
        </w:rPr>
      </w:pPr>
      <w:r>
        <w:rPr>
          <w:rFonts w:ascii="Times New Roman"/>
          <w:noProof/>
          <w:sz w:val="20"/>
          <w:lang w:eastAsia="zh-CN"/>
        </w:rPr>
        <w:drawing>
          <wp:inline distT="0" distB="0" distL="0" distR="0">
            <wp:extent cx="5600376" cy="824884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5600376" cy="8248840"/>
                    </a:xfrm>
                    <a:prstGeom prst="rect">
                      <a:avLst/>
                    </a:prstGeom>
                  </pic:spPr>
                </pic:pic>
              </a:graphicData>
            </a:graphic>
          </wp:inline>
        </w:drawing>
      </w:r>
    </w:p>
    <w:p w:rsidR="00302750" w:rsidRDefault="00302750">
      <w:pPr>
        <w:rPr>
          <w:rFonts w:ascii="Times New Roman"/>
          <w:sz w:val="20"/>
        </w:rPr>
        <w:sectPr w:rsidR="00302750">
          <w:pgSz w:w="11910" w:h="16840"/>
          <w:pgMar w:top="820" w:right="1040" w:bottom="1200" w:left="1660" w:header="594" w:footer="1012" w:gutter="0"/>
          <w:cols w:space="720"/>
        </w:sectPr>
      </w:pPr>
    </w:p>
    <w:p w:rsidR="00302750" w:rsidRDefault="00922B95">
      <w:pPr>
        <w:pStyle w:val="a3"/>
        <w:rPr>
          <w:rFonts w:ascii="Times New Roman"/>
          <w:sz w:val="20"/>
        </w:rPr>
      </w:pPr>
      <w:r>
        <w:rPr>
          <w:noProof/>
          <w:lang w:eastAsia="zh-CN"/>
        </w:rPr>
        <w:drawing>
          <wp:anchor distT="0" distB="0" distL="0" distR="0" simplePos="0" relativeHeight="268384175" behindDoc="1" locked="0" layoutInCell="1" allowOverlap="1">
            <wp:simplePos x="0" y="0"/>
            <wp:positionH relativeFrom="page">
              <wp:posOffset>1143000</wp:posOffset>
            </wp:positionH>
            <wp:positionV relativeFrom="page">
              <wp:posOffset>10130790</wp:posOffset>
            </wp:positionV>
            <wp:extent cx="5608320" cy="561591"/>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5608320" cy="561591"/>
                    </a:xfrm>
                    <a:prstGeom prst="rect">
                      <a:avLst/>
                    </a:prstGeom>
                  </pic:spPr>
                </pic:pic>
              </a:graphicData>
            </a:graphic>
          </wp:anchor>
        </w:drawing>
      </w:r>
    </w:p>
    <w:p w:rsidR="00302750" w:rsidRDefault="00302750">
      <w:pPr>
        <w:pStyle w:val="a3"/>
        <w:spacing w:before="9"/>
        <w:rPr>
          <w:rFonts w:ascii="Times New Roman"/>
          <w:sz w:val="16"/>
        </w:rPr>
      </w:pPr>
    </w:p>
    <w:p w:rsidR="00302750" w:rsidRDefault="00922B95">
      <w:pPr>
        <w:pStyle w:val="a3"/>
        <w:ind w:left="103"/>
        <w:rPr>
          <w:rFonts w:ascii="Times New Roman"/>
          <w:sz w:val="20"/>
        </w:rPr>
      </w:pPr>
      <w:r>
        <w:rPr>
          <w:rFonts w:ascii="Times New Roman"/>
          <w:noProof/>
          <w:sz w:val="20"/>
          <w:lang w:eastAsia="zh-CN"/>
        </w:rPr>
        <w:drawing>
          <wp:inline distT="0" distB="0" distL="0" distR="0">
            <wp:extent cx="5871742" cy="8578977"/>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5871742" cy="8578977"/>
                    </a:xfrm>
                    <a:prstGeom prst="rect">
                      <a:avLst/>
                    </a:prstGeom>
                  </pic:spPr>
                </pic:pic>
              </a:graphicData>
            </a:graphic>
          </wp:inline>
        </w:drawing>
      </w:r>
    </w:p>
    <w:p w:rsidR="00302750" w:rsidRDefault="00302750">
      <w:pPr>
        <w:pStyle w:val="a3"/>
        <w:rPr>
          <w:rFonts w:ascii="Times New Roman"/>
          <w:sz w:val="20"/>
        </w:rPr>
      </w:pPr>
    </w:p>
    <w:p w:rsidR="00302750" w:rsidRDefault="00302750">
      <w:pPr>
        <w:pStyle w:val="a3"/>
        <w:rPr>
          <w:rFonts w:ascii="Times New Roman"/>
          <w:sz w:val="20"/>
        </w:rPr>
      </w:pPr>
    </w:p>
    <w:p w:rsidR="00302750" w:rsidRDefault="002069BE">
      <w:pPr>
        <w:pStyle w:val="a3"/>
        <w:spacing w:before="9"/>
        <w:rPr>
          <w:rFonts w:ascii="Times New Roman"/>
          <w:sz w:val="25"/>
        </w:rPr>
      </w:pPr>
      <w:r>
        <w:pict>
          <v:line id="_x0000_s1026" style="position:absolute;z-index:1048;mso-wrap-distance-left:0;mso-wrap-distance-right:0;mso-position-horizontal-relative:page" from="90pt,17.05pt" to="531.7pt,17.05pt" strokeweight=".48pt">
            <w10:wrap type="topAndBottom" anchorx="page"/>
          </v:line>
        </w:pict>
      </w:r>
    </w:p>
    <w:p w:rsidR="00302750" w:rsidRDefault="00922B95">
      <w:pPr>
        <w:tabs>
          <w:tab w:val="left" w:pos="7845"/>
        </w:tabs>
        <w:spacing w:line="190" w:lineRule="exact"/>
        <w:ind w:left="190"/>
        <w:jc w:val="center"/>
        <w:rPr>
          <w:sz w:val="18"/>
          <w:lang w:eastAsia="zh-CN"/>
        </w:rPr>
      </w:pPr>
      <w:r>
        <w:rPr>
          <w:sz w:val="18"/>
          <w:lang w:eastAsia="zh-CN"/>
        </w:rPr>
        <w:t>办公地址：西城区广安门内大街</w:t>
      </w:r>
      <w:r>
        <w:rPr>
          <w:spacing w:val="-46"/>
          <w:sz w:val="18"/>
          <w:lang w:eastAsia="zh-CN"/>
        </w:rPr>
        <w:t xml:space="preserve"> </w:t>
      </w:r>
      <w:r>
        <w:rPr>
          <w:sz w:val="18"/>
          <w:lang w:eastAsia="zh-CN"/>
        </w:rPr>
        <w:t>167</w:t>
      </w:r>
      <w:r>
        <w:rPr>
          <w:spacing w:val="-48"/>
          <w:sz w:val="18"/>
          <w:lang w:eastAsia="zh-CN"/>
        </w:rPr>
        <w:t xml:space="preserve"> </w:t>
      </w:r>
      <w:r>
        <w:rPr>
          <w:sz w:val="18"/>
          <w:lang w:eastAsia="zh-CN"/>
        </w:rPr>
        <w:t>号翔达大厦写字楼</w:t>
      </w:r>
      <w:r>
        <w:rPr>
          <w:spacing w:val="-47"/>
          <w:sz w:val="18"/>
          <w:lang w:eastAsia="zh-CN"/>
        </w:rPr>
        <w:t xml:space="preserve"> </w:t>
      </w:r>
      <w:r>
        <w:rPr>
          <w:sz w:val="18"/>
          <w:lang w:eastAsia="zh-CN"/>
        </w:rPr>
        <w:t>12</w:t>
      </w:r>
      <w:r>
        <w:rPr>
          <w:spacing w:val="-48"/>
          <w:sz w:val="18"/>
          <w:lang w:eastAsia="zh-CN"/>
        </w:rPr>
        <w:t xml:space="preserve"> </w:t>
      </w:r>
      <w:r>
        <w:rPr>
          <w:sz w:val="18"/>
          <w:lang w:eastAsia="zh-CN"/>
        </w:rPr>
        <w:t>层电话：83558095/8096/8097/8098</w:t>
      </w:r>
      <w:r>
        <w:rPr>
          <w:sz w:val="18"/>
          <w:lang w:eastAsia="zh-CN"/>
        </w:rPr>
        <w:tab/>
        <w:t>邮编：100053</w:t>
      </w:r>
    </w:p>
    <w:p w:rsidR="00302750" w:rsidRDefault="00922B95">
      <w:pPr>
        <w:ind w:left="287"/>
        <w:jc w:val="center"/>
        <w:rPr>
          <w:sz w:val="18"/>
        </w:rPr>
      </w:pPr>
      <w:r>
        <w:rPr>
          <w:sz w:val="18"/>
        </w:rPr>
        <w:t>20</w:t>
      </w:r>
    </w:p>
    <w:p w:rsidR="00302750" w:rsidRDefault="00302750">
      <w:pPr>
        <w:jc w:val="center"/>
        <w:rPr>
          <w:sz w:val="18"/>
        </w:rPr>
        <w:sectPr w:rsidR="00302750">
          <w:headerReference w:type="default" r:id="rId23"/>
          <w:footerReference w:type="default" r:id="rId24"/>
          <w:pgSz w:w="11910" w:h="16840"/>
          <w:pgMar w:top="820" w:right="1120" w:bottom="0" w:left="1360" w:header="594" w:footer="0" w:gutter="0"/>
          <w:cols w:space="720"/>
        </w:sectPr>
      </w:pPr>
    </w:p>
    <w:p w:rsidR="00302750" w:rsidRDefault="00302750">
      <w:pPr>
        <w:pStyle w:val="a3"/>
        <w:rPr>
          <w:rFonts w:ascii="Times New Roman"/>
          <w:sz w:val="20"/>
        </w:rPr>
      </w:pPr>
    </w:p>
    <w:p w:rsidR="00302750" w:rsidRDefault="00302750">
      <w:pPr>
        <w:pStyle w:val="a3"/>
        <w:rPr>
          <w:rFonts w:ascii="Times New Roman"/>
          <w:sz w:val="20"/>
        </w:rPr>
      </w:pPr>
    </w:p>
    <w:p w:rsidR="00302750" w:rsidRDefault="00302750">
      <w:pPr>
        <w:pStyle w:val="a3"/>
        <w:rPr>
          <w:rFonts w:ascii="Times New Roman"/>
          <w:sz w:val="15"/>
        </w:rPr>
      </w:pPr>
    </w:p>
    <w:p w:rsidR="00302750" w:rsidRDefault="00922B95">
      <w:pPr>
        <w:pStyle w:val="a3"/>
        <w:ind w:left="143"/>
        <w:rPr>
          <w:rFonts w:ascii="Times New Roman"/>
          <w:sz w:val="20"/>
        </w:rPr>
      </w:pPr>
      <w:r>
        <w:rPr>
          <w:rFonts w:ascii="Times New Roman"/>
          <w:noProof/>
          <w:sz w:val="20"/>
          <w:lang w:eastAsia="zh-CN"/>
        </w:rPr>
        <w:drawing>
          <wp:inline distT="0" distB="0" distL="0" distR="0">
            <wp:extent cx="5529930" cy="8080914"/>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5" cstate="print"/>
                    <a:stretch>
                      <a:fillRect/>
                    </a:stretch>
                  </pic:blipFill>
                  <pic:spPr>
                    <a:xfrm>
                      <a:off x="0" y="0"/>
                      <a:ext cx="5529930" cy="8080914"/>
                    </a:xfrm>
                    <a:prstGeom prst="rect">
                      <a:avLst/>
                    </a:prstGeom>
                  </pic:spPr>
                </pic:pic>
              </a:graphicData>
            </a:graphic>
          </wp:inline>
        </w:drawing>
      </w:r>
    </w:p>
    <w:p w:rsidR="00302750" w:rsidRDefault="00302750">
      <w:pPr>
        <w:rPr>
          <w:rFonts w:ascii="Times New Roman"/>
          <w:sz w:val="20"/>
        </w:rPr>
        <w:sectPr w:rsidR="00302750">
          <w:footerReference w:type="default" r:id="rId26"/>
          <w:pgSz w:w="11910" w:h="16840"/>
          <w:pgMar w:top="820" w:right="1120" w:bottom="1200" w:left="1660" w:header="594" w:footer="1012" w:gutter="0"/>
          <w:pgNumType w:start="21"/>
          <w:cols w:space="720"/>
        </w:sectPr>
      </w:pPr>
    </w:p>
    <w:p w:rsidR="00302750" w:rsidRDefault="00302750">
      <w:pPr>
        <w:pStyle w:val="a3"/>
        <w:rPr>
          <w:rFonts w:ascii="Times New Roman"/>
          <w:sz w:val="20"/>
        </w:rPr>
      </w:pPr>
    </w:p>
    <w:p w:rsidR="00302750" w:rsidRDefault="00302750">
      <w:pPr>
        <w:pStyle w:val="a3"/>
        <w:spacing w:before="4"/>
        <w:rPr>
          <w:rFonts w:ascii="Times New Roman"/>
          <w:sz w:val="14"/>
        </w:rPr>
      </w:pPr>
    </w:p>
    <w:p w:rsidR="00302750" w:rsidRDefault="00922B95">
      <w:pPr>
        <w:pStyle w:val="a3"/>
        <w:ind w:left="154"/>
        <w:rPr>
          <w:rFonts w:ascii="Times New Roman"/>
          <w:sz w:val="20"/>
        </w:rPr>
      </w:pPr>
      <w:r>
        <w:rPr>
          <w:rFonts w:ascii="Times New Roman"/>
          <w:noProof/>
          <w:sz w:val="20"/>
          <w:lang w:eastAsia="zh-CN"/>
        </w:rPr>
        <w:drawing>
          <wp:inline distT="0" distB="0" distL="0" distR="0">
            <wp:extent cx="5518347" cy="8449532"/>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7" cstate="print"/>
                    <a:stretch>
                      <a:fillRect/>
                    </a:stretch>
                  </pic:blipFill>
                  <pic:spPr>
                    <a:xfrm>
                      <a:off x="0" y="0"/>
                      <a:ext cx="5518347" cy="8449532"/>
                    </a:xfrm>
                    <a:prstGeom prst="rect">
                      <a:avLst/>
                    </a:prstGeom>
                  </pic:spPr>
                </pic:pic>
              </a:graphicData>
            </a:graphic>
          </wp:inline>
        </w:drawing>
      </w:r>
    </w:p>
    <w:p w:rsidR="00302750" w:rsidRDefault="00302750">
      <w:pPr>
        <w:rPr>
          <w:rFonts w:ascii="Times New Roman"/>
          <w:sz w:val="20"/>
        </w:rPr>
        <w:sectPr w:rsidR="00302750">
          <w:pgSz w:w="11910" w:h="16840"/>
          <w:pgMar w:top="820" w:right="1120" w:bottom="1200" w:left="1660" w:header="594" w:footer="1012" w:gutter="0"/>
          <w:cols w:space="720"/>
        </w:sectPr>
      </w:pPr>
    </w:p>
    <w:p w:rsidR="00302750" w:rsidRDefault="00302750">
      <w:pPr>
        <w:pStyle w:val="a3"/>
        <w:rPr>
          <w:rFonts w:ascii="Times New Roman"/>
          <w:sz w:val="20"/>
        </w:rPr>
      </w:pPr>
    </w:p>
    <w:p w:rsidR="00302750" w:rsidRDefault="00302750">
      <w:pPr>
        <w:pStyle w:val="a3"/>
        <w:rPr>
          <w:rFonts w:ascii="Times New Roman"/>
          <w:sz w:val="20"/>
        </w:rPr>
      </w:pPr>
    </w:p>
    <w:p w:rsidR="00302750" w:rsidRDefault="00302750">
      <w:pPr>
        <w:pStyle w:val="a3"/>
        <w:spacing w:before="2"/>
        <w:rPr>
          <w:rFonts w:ascii="Times New Roman"/>
          <w:sz w:val="13"/>
        </w:rPr>
      </w:pPr>
    </w:p>
    <w:p w:rsidR="00302750" w:rsidRDefault="00922B95">
      <w:pPr>
        <w:pStyle w:val="a3"/>
        <w:ind w:left="152"/>
        <w:rPr>
          <w:rFonts w:ascii="Times New Roman"/>
          <w:sz w:val="20"/>
        </w:rPr>
      </w:pPr>
      <w:r>
        <w:rPr>
          <w:rFonts w:ascii="Times New Roman"/>
          <w:noProof/>
          <w:sz w:val="20"/>
          <w:lang w:eastAsia="zh-CN"/>
        </w:rPr>
        <w:drawing>
          <wp:inline distT="0" distB="0" distL="0" distR="0">
            <wp:extent cx="5423990" cy="8293893"/>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8" cstate="print"/>
                    <a:stretch>
                      <a:fillRect/>
                    </a:stretch>
                  </pic:blipFill>
                  <pic:spPr>
                    <a:xfrm>
                      <a:off x="0" y="0"/>
                      <a:ext cx="5423990" cy="8293893"/>
                    </a:xfrm>
                    <a:prstGeom prst="rect">
                      <a:avLst/>
                    </a:prstGeom>
                  </pic:spPr>
                </pic:pic>
              </a:graphicData>
            </a:graphic>
          </wp:inline>
        </w:drawing>
      </w:r>
    </w:p>
    <w:p w:rsidR="00302750" w:rsidRDefault="00302750">
      <w:pPr>
        <w:rPr>
          <w:rFonts w:ascii="Times New Roman"/>
          <w:sz w:val="20"/>
        </w:rPr>
        <w:sectPr w:rsidR="00302750">
          <w:pgSz w:w="11910" w:h="16840"/>
          <w:pgMar w:top="820" w:right="1120" w:bottom="1200" w:left="1660" w:header="594" w:footer="1012" w:gutter="0"/>
          <w:cols w:space="720"/>
        </w:sectPr>
      </w:pPr>
    </w:p>
    <w:p w:rsidR="00302750" w:rsidRDefault="00302750">
      <w:pPr>
        <w:pStyle w:val="a3"/>
        <w:rPr>
          <w:rFonts w:ascii="Times New Roman"/>
          <w:sz w:val="20"/>
        </w:rPr>
      </w:pPr>
    </w:p>
    <w:p w:rsidR="00302750" w:rsidRDefault="00302750">
      <w:pPr>
        <w:pStyle w:val="a3"/>
        <w:spacing w:before="7"/>
        <w:rPr>
          <w:rFonts w:ascii="Times New Roman"/>
          <w:sz w:val="15"/>
        </w:rPr>
      </w:pPr>
    </w:p>
    <w:p w:rsidR="00302750" w:rsidRDefault="00922B95">
      <w:pPr>
        <w:pStyle w:val="a3"/>
        <w:ind w:left="140"/>
        <w:rPr>
          <w:rFonts w:ascii="Times New Roman"/>
          <w:sz w:val="20"/>
        </w:rPr>
      </w:pPr>
      <w:r>
        <w:rPr>
          <w:rFonts w:ascii="Times New Roman"/>
          <w:noProof/>
          <w:sz w:val="20"/>
          <w:lang w:eastAsia="zh-CN"/>
        </w:rPr>
        <w:drawing>
          <wp:inline distT="0" distB="0" distL="0" distR="0">
            <wp:extent cx="5532909" cy="868299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9" cstate="print"/>
                    <a:stretch>
                      <a:fillRect/>
                    </a:stretch>
                  </pic:blipFill>
                  <pic:spPr>
                    <a:xfrm>
                      <a:off x="0" y="0"/>
                      <a:ext cx="5532909" cy="8682990"/>
                    </a:xfrm>
                    <a:prstGeom prst="rect">
                      <a:avLst/>
                    </a:prstGeom>
                  </pic:spPr>
                </pic:pic>
              </a:graphicData>
            </a:graphic>
          </wp:inline>
        </w:drawing>
      </w:r>
    </w:p>
    <w:p w:rsidR="00302750" w:rsidRDefault="00302750">
      <w:pPr>
        <w:rPr>
          <w:rFonts w:ascii="Times New Roman"/>
          <w:sz w:val="20"/>
        </w:rPr>
        <w:sectPr w:rsidR="00302750">
          <w:pgSz w:w="11910" w:h="16840"/>
          <w:pgMar w:top="820" w:right="1120" w:bottom="1200" w:left="1660" w:header="594" w:footer="1012" w:gutter="0"/>
          <w:cols w:space="720"/>
        </w:sectPr>
      </w:pPr>
    </w:p>
    <w:p w:rsidR="00302750" w:rsidRDefault="00302750">
      <w:pPr>
        <w:pStyle w:val="a3"/>
        <w:rPr>
          <w:rFonts w:ascii="Times New Roman"/>
          <w:sz w:val="20"/>
        </w:rPr>
      </w:pPr>
    </w:p>
    <w:p w:rsidR="00302750" w:rsidRDefault="00302750">
      <w:pPr>
        <w:pStyle w:val="a3"/>
        <w:spacing w:before="7"/>
        <w:rPr>
          <w:rFonts w:ascii="Times New Roman"/>
          <w:sz w:val="15"/>
        </w:rPr>
      </w:pPr>
    </w:p>
    <w:p w:rsidR="00302750" w:rsidRDefault="00922B95">
      <w:pPr>
        <w:pStyle w:val="a3"/>
        <w:ind w:left="148"/>
        <w:rPr>
          <w:rFonts w:ascii="Times New Roman"/>
          <w:sz w:val="20"/>
        </w:rPr>
      </w:pPr>
      <w:r>
        <w:rPr>
          <w:rFonts w:ascii="Times New Roman"/>
          <w:noProof/>
          <w:sz w:val="20"/>
          <w:lang w:eastAsia="zh-CN"/>
        </w:rPr>
        <w:drawing>
          <wp:inline distT="0" distB="0" distL="0" distR="0">
            <wp:extent cx="5476521" cy="868299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0" cstate="print"/>
                    <a:stretch>
                      <a:fillRect/>
                    </a:stretch>
                  </pic:blipFill>
                  <pic:spPr>
                    <a:xfrm>
                      <a:off x="0" y="0"/>
                      <a:ext cx="5476521" cy="8682990"/>
                    </a:xfrm>
                    <a:prstGeom prst="rect">
                      <a:avLst/>
                    </a:prstGeom>
                  </pic:spPr>
                </pic:pic>
              </a:graphicData>
            </a:graphic>
          </wp:inline>
        </w:drawing>
      </w:r>
    </w:p>
    <w:p w:rsidR="00302750" w:rsidRDefault="00302750">
      <w:pPr>
        <w:rPr>
          <w:rFonts w:ascii="Times New Roman"/>
          <w:sz w:val="20"/>
        </w:rPr>
        <w:sectPr w:rsidR="00302750">
          <w:pgSz w:w="11910" w:h="16840"/>
          <w:pgMar w:top="820" w:right="1120" w:bottom="1200" w:left="1660" w:header="594" w:footer="1012" w:gutter="0"/>
          <w:cols w:space="720"/>
        </w:sectPr>
      </w:pPr>
    </w:p>
    <w:p w:rsidR="00302750" w:rsidRDefault="00302750">
      <w:pPr>
        <w:pStyle w:val="a3"/>
        <w:rPr>
          <w:rFonts w:ascii="Times New Roman"/>
          <w:sz w:val="20"/>
        </w:rPr>
      </w:pPr>
    </w:p>
    <w:p w:rsidR="00302750" w:rsidRDefault="00302750">
      <w:pPr>
        <w:pStyle w:val="a3"/>
        <w:spacing w:before="5"/>
        <w:rPr>
          <w:rFonts w:ascii="Times New Roman"/>
          <w:sz w:val="21"/>
        </w:rPr>
      </w:pPr>
    </w:p>
    <w:p w:rsidR="00302750" w:rsidRDefault="00922B95">
      <w:pPr>
        <w:pStyle w:val="a3"/>
        <w:ind w:left="139"/>
        <w:rPr>
          <w:rFonts w:ascii="Times New Roman"/>
          <w:sz w:val="20"/>
        </w:rPr>
      </w:pPr>
      <w:r>
        <w:rPr>
          <w:rFonts w:ascii="Times New Roman"/>
          <w:noProof/>
          <w:sz w:val="20"/>
          <w:lang w:eastAsia="zh-CN"/>
        </w:rPr>
        <w:drawing>
          <wp:inline distT="0" distB="0" distL="0" distR="0">
            <wp:extent cx="5536381" cy="8424957"/>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1" cstate="print"/>
                    <a:stretch>
                      <a:fillRect/>
                    </a:stretch>
                  </pic:blipFill>
                  <pic:spPr>
                    <a:xfrm>
                      <a:off x="0" y="0"/>
                      <a:ext cx="5536381" cy="8424957"/>
                    </a:xfrm>
                    <a:prstGeom prst="rect">
                      <a:avLst/>
                    </a:prstGeom>
                  </pic:spPr>
                </pic:pic>
              </a:graphicData>
            </a:graphic>
          </wp:inline>
        </w:drawing>
      </w:r>
    </w:p>
    <w:p w:rsidR="00302750" w:rsidRDefault="00302750">
      <w:pPr>
        <w:rPr>
          <w:rFonts w:ascii="Times New Roman"/>
          <w:sz w:val="20"/>
        </w:rPr>
        <w:sectPr w:rsidR="00302750">
          <w:pgSz w:w="11910" w:h="16840"/>
          <w:pgMar w:top="820" w:right="1120" w:bottom="1200" w:left="1660" w:header="594" w:footer="1012" w:gutter="0"/>
          <w:cols w:space="720"/>
        </w:sectPr>
      </w:pPr>
    </w:p>
    <w:p w:rsidR="00302750" w:rsidRDefault="00302750">
      <w:pPr>
        <w:pStyle w:val="a3"/>
        <w:rPr>
          <w:rFonts w:ascii="Times New Roman"/>
          <w:sz w:val="20"/>
        </w:rPr>
      </w:pPr>
    </w:p>
    <w:p w:rsidR="00302750" w:rsidRDefault="00302750">
      <w:pPr>
        <w:pStyle w:val="a3"/>
        <w:spacing w:before="11"/>
        <w:rPr>
          <w:rFonts w:ascii="Times New Roman"/>
          <w:sz w:val="14"/>
        </w:rPr>
      </w:pPr>
    </w:p>
    <w:p w:rsidR="00302750" w:rsidRDefault="00922B95">
      <w:pPr>
        <w:pStyle w:val="a3"/>
        <w:ind w:left="144"/>
        <w:rPr>
          <w:rFonts w:ascii="Times New Roman"/>
          <w:sz w:val="20"/>
        </w:rPr>
      </w:pPr>
      <w:r>
        <w:rPr>
          <w:rFonts w:ascii="Times New Roman"/>
          <w:noProof/>
          <w:sz w:val="20"/>
          <w:lang w:eastAsia="zh-CN"/>
        </w:rPr>
        <w:drawing>
          <wp:inline distT="0" distB="0" distL="0" distR="0">
            <wp:extent cx="5501520" cy="8588787"/>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2" cstate="print"/>
                    <a:stretch>
                      <a:fillRect/>
                    </a:stretch>
                  </pic:blipFill>
                  <pic:spPr>
                    <a:xfrm>
                      <a:off x="0" y="0"/>
                      <a:ext cx="5501520" cy="8588787"/>
                    </a:xfrm>
                    <a:prstGeom prst="rect">
                      <a:avLst/>
                    </a:prstGeom>
                  </pic:spPr>
                </pic:pic>
              </a:graphicData>
            </a:graphic>
          </wp:inline>
        </w:drawing>
      </w:r>
    </w:p>
    <w:sectPr w:rsidR="00302750">
      <w:pgSz w:w="11910" w:h="16840"/>
      <w:pgMar w:top="820" w:right="1120" w:bottom="1200" w:left="1660" w:header="594"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B95" w:rsidRDefault="00922B95">
      <w:r>
        <w:separator/>
      </w:r>
    </w:p>
  </w:endnote>
  <w:endnote w:type="continuationSeparator" w:id="0">
    <w:p w:rsidR="00922B95" w:rsidRDefault="0092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JhengHei">
    <w:altName w:val="Microsoft JhengHei"/>
    <w:panose1 w:val="020B0604030504040204"/>
    <w:charset w:val="88"/>
    <w:family w:val="swiss"/>
    <w:pitch w:val="variable"/>
    <w:sig w:usb0="00000087" w:usb1="288F4000" w:usb2="00000016" w:usb3="00000000" w:csb0="00100009"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750" w:rsidRDefault="002069BE">
    <w:pPr>
      <w:pStyle w:val="a3"/>
      <w:spacing w:line="14" w:lineRule="auto"/>
      <w:rPr>
        <w:sz w:val="20"/>
      </w:rPr>
    </w:pPr>
    <w:r>
      <w:pict>
        <v:line id="_x0000_s2056" style="position:absolute;z-index:-51280;mso-position-horizontal-relative:page;mso-position-vertical-relative:page" from="90pt,778.55pt" to="531.7pt,778.55pt" strokeweight=".48pt">
          <w10:wrap anchorx="page" anchory="page"/>
        </v:line>
      </w:pict>
    </w:r>
    <w:r>
      <w:pict>
        <v:shapetype id="_x0000_t202" coordsize="21600,21600" o:spt="202" path="m,l,21600r21600,l21600,xe">
          <v:stroke joinstyle="miter"/>
          <v:path gradientshapeok="t" o:connecttype="rect"/>
        </v:shapetype>
        <v:shape id="_x0000_s2055" type="#_x0000_t202" style="position:absolute;margin-left:89pt;margin-top:779.75pt;width:371.15pt;height:22.8pt;z-index:-51256;mso-position-horizontal-relative:page;mso-position-vertical-relative:page" filled="f" stroked="f">
          <v:textbox inset="0,0,0,0">
            <w:txbxContent>
              <w:p w:rsidR="00302750" w:rsidRDefault="00922B95">
                <w:pPr>
                  <w:spacing w:line="200" w:lineRule="exact"/>
                  <w:ind w:left="20"/>
                  <w:rPr>
                    <w:sz w:val="18"/>
                    <w:lang w:eastAsia="zh-CN"/>
                  </w:rPr>
                </w:pPr>
                <w:r>
                  <w:rPr>
                    <w:sz w:val="18"/>
                    <w:lang w:eastAsia="zh-CN"/>
                  </w:rPr>
                  <w:t>办公地址：西城区广安门内大街</w:t>
                </w:r>
                <w:r>
                  <w:rPr>
                    <w:spacing w:val="-47"/>
                    <w:sz w:val="18"/>
                    <w:lang w:eastAsia="zh-CN"/>
                  </w:rPr>
                  <w:t xml:space="preserve"> </w:t>
                </w:r>
                <w:r>
                  <w:rPr>
                    <w:sz w:val="18"/>
                    <w:lang w:eastAsia="zh-CN"/>
                  </w:rPr>
                  <w:t>167</w:t>
                </w:r>
                <w:r>
                  <w:rPr>
                    <w:spacing w:val="-49"/>
                    <w:sz w:val="18"/>
                    <w:lang w:eastAsia="zh-CN"/>
                  </w:rPr>
                  <w:t xml:space="preserve"> </w:t>
                </w:r>
                <w:r>
                  <w:rPr>
                    <w:sz w:val="18"/>
                    <w:lang w:eastAsia="zh-CN"/>
                  </w:rPr>
                  <w:t>号翔达大厦写字楼</w:t>
                </w:r>
                <w:r>
                  <w:rPr>
                    <w:spacing w:val="-48"/>
                    <w:sz w:val="18"/>
                    <w:lang w:eastAsia="zh-CN"/>
                  </w:rPr>
                  <w:t xml:space="preserve"> </w:t>
                </w:r>
                <w:r>
                  <w:rPr>
                    <w:sz w:val="18"/>
                    <w:lang w:eastAsia="zh-CN"/>
                  </w:rPr>
                  <w:t>12</w:t>
                </w:r>
                <w:r>
                  <w:rPr>
                    <w:spacing w:val="-49"/>
                    <w:sz w:val="18"/>
                    <w:lang w:eastAsia="zh-CN"/>
                  </w:rPr>
                  <w:t xml:space="preserve"> </w:t>
                </w:r>
                <w:r>
                  <w:rPr>
                    <w:sz w:val="18"/>
                    <w:lang w:eastAsia="zh-CN"/>
                  </w:rPr>
                  <w:t>层电话：83558095/8096/8097/8098</w:t>
                </w:r>
              </w:p>
              <w:p w:rsidR="00302750" w:rsidRDefault="00922B95">
                <w:pPr>
                  <w:ind w:left="4326" w:right="2876"/>
                  <w:jc w:val="center"/>
                  <w:rPr>
                    <w:sz w:val="18"/>
                  </w:rPr>
                </w:pPr>
                <w:r>
                  <w:fldChar w:fldCharType="begin"/>
                </w:r>
                <w:r>
                  <w:rPr>
                    <w:sz w:val="18"/>
                  </w:rPr>
                  <w:instrText xml:space="preserve"> PAGE </w:instrText>
                </w:r>
                <w:r>
                  <w:fldChar w:fldCharType="separate"/>
                </w:r>
                <w:r w:rsidR="002069BE">
                  <w:rPr>
                    <w:noProof/>
                    <w:sz w:val="18"/>
                  </w:rPr>
                  <w:t>2</w:t>
                </w:r>
                <w:r>
                  <w:fldChar w:fldCharType="end"/>
                </w:r>
              </w:p>
            </w:txbxContent>
          </v:textbox>
          <w10:wrap anchorx="page" anchory="page"/>
        </v:shape>
      </w:pict>
    </w:r>
    <w:r>
      <w:pict>
        <v:shape id="_x0000_s2054" type="#_x0000_t202" style="position:absolute;margin-left:471.8pt;margin-top:779.75pt;width:56.05pt;height:11pt;z-index:-51232;mso-position-horizontal-relative:page;mso-position-vertical-relative:page" filled="f" stroked="f">
          <v:textbox inset="0,0,0,0">
            <w:txbxContent>
              <w:p w:rsidR="00302750" w:rsidRDefault="00922B95">
                <w:pPr>
                  <w:spacing w:line="200" w:lineRule="exact"/>
                  <w:ind w:left="20"/>
                  <w:rPr>
                    <w:sz w:val="18"/>
                  </w:rPr>
                </w:pPr>
                <w:r>
                  <w:rPr>
                    <w:sz w:val="18"/>
                  </w:rPr>
                  <w:t>邮编：100053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750" w:rsidRDefault="00302750">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750" w:rsidRDefault="002069BE">
    <w:pPr>
      <w:pStyle w:val="a3"/>
      <w:spacing w:line="14" w:lineRule="auto"/>
      <w:rPr>
        <w:sz w:val="20"/>
      </w:rPr>
    </w:pPr>
    <w:r>
      <w:pict>
        <v:line id="_x0000_s2051" style="position:absolute;z-index:-51160;mso-position-horizontal-relative:page;mso-position-vertical-relative:page" from="90pt,778.55pt" to="531.7pt,778.55pt" strokeweight=".48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89pt;margin-top:779.75pt;width:371.15pt;height:22.8pt;z-index:-51136;mso-position-horizontal-relative:page;mso-position-vertical-relative:page" filled="f" stroked="f">
          <v:textbox inset="0,0,0,0">
            <w:txbxContent>
              <w:p w:rsidR="00302750" w:rsidRDefault="00922B95">
                <w:pPr>
                  <w:spacing w:line="200" w:lineRule="exact"/>
                  <w:ind w:left="20"/>
                  <w:rPr>
                    <w:sz w:val="18"/>
                    <w:lang w:eastAsia="zh-CN"/>
                  </w:rPr>
                </w:pPr>
                <w:r>
                  <w:rPr>
                    <w:sz w:val="18"/>
                    <w:lang w:eastAsia="zh-CN"/>
                  </w:rPr>
                  <w:t>办公地址：西城区广安门内大街</w:t>
                </w:r>
                <w:r>
                  <w:rPr>
                    <w:spacing w:val="-47"/>
                    <w:sz w:val="18"/>
                    <w:lang w:eastAsia="zh-CN"/>
                  </w:rPr>
                  <w:t xml:space="preserve"> </w:t>
                </w:r>
                <w:r>
                  <w:rPr>
                    <w:sz w:val="18"/>
                    <w:lang w:eastAsia="zh-CN"/>
                  </w:rPr>
                  <w:t>167</w:t>
                </w:r>
                <w:r>
                  <w:rPr>
                    <w:spacing w:val="-49"/>
                    <w:sz w:val="18"/>
                    <w:lang w:eastAsia="zh-CN"/>
                  </w:rPr>
                  <w:t xml:space="preserve"> </w:t>
                </w:r>
                <w:r>
                  <w:rPr>
                    <w:sz w:val="18"/>
                    <w:lang w:eastAsia="zh-CN"/>
                  </w:rPr>
                  <w:t>号翔达大厦写字楼</w:t>
                </w:r>
                <w:r>
                  <w:rPr>
                    <w:spacing w:val="-48"/>
                    <w:sz w:val="18"/>
                    <w:lang w:eastAsia="zh-CN"/>
                  </w:rPr>
                  <w:t xml:space="preserve"> </w:t>
                </w:r>
                <w:r>
                  <w:rPr>
                    <w:sz w:val="18"/>
                    <w:lang w:eastAsia="zh-CN"/>
                  </w:rPr>
                  <w:t>12</w:t>
                </w:r>
                <w:r>
                  <w:rPr>
                    <w:spacing w:val="-49"/>
                    <w:sz w:val="18"/>
                    <w:lang w:eastAsia="zh-CN"/>
                  </w:rPr>
                  <w:t xml:space="preserve"> </w:t>
                </w:r>
                <w:r>
                  <w:rPr>
                    <w:sz w:val="18"/>
                    <w:lang w:eastAsia="zh-CN"/>
                  </w:rPr>
                  <w:t>层电话：83558095/8096/8097/8098</w:t>
                </w:r>
              </w:p>
              <w:p w:rsidR="00302750" w:rsidRDefault="00922B95">
                <w:pPr>
                  <w:ind w:left="4326" w:right="2876"/>
                  <w:jc w:val="center"/>
                  <w:rPr>
                    <w:sz w:val="18"/>
                  </w:rPr>
                </w:pPr>
                <w:r>
                  <w:fldChar w:fldCharType="begin"/>
                </w:r>
                <w:r>
                  <w:rPr>
                    <w:sz w:val="18"/>
                  </w:rPr>
                  <w:instrText xml:space="preserve"> PAGE </w:instrText>
                </w:r>
                <w:r>
                  <w:fldChar w:fldCharType="separate"/>
                </w:r>
                <w:r w:rsidR="002069BE">
                  <w:rPr>
                    <w:noProof/>
                    <w:sz w:val="18"/>
                  </w:rPr>
                  <w:t>21</w:t>
                </w:r>
                <w:r>
                  <w:fldChar w:fldCharType="end"/>
                </w:r>
              </w:p>
            </w:txbxContent>
          </v:textbox>
          <w10:wrap anchorx="page" anchory="page"/>
        </v:shape>
      </w:pict>
    </w:r>
    <w:r>
      <w:pict>
        <v:shape id="_x0000_s2049" type="#_x0000_t202" style="position:absolute;margin-left:471.8pt;margin-top:779.75pt;width:56.05pt;height:11pt;z-index:-51112;mso-position-horizontal-relative:page;mso-position-vertical-relative:page" filled="f" stroked="f">
          <v:textbox inset="0,0,0,0">
            <w:txbxContent>
              <w:p w:rsidR="00302750" w:rsidRDefault="00922B95">
                <w:pPr>
                  <w:spacing w:line="200" w:lineRule="exact"/>
                  <w:ind w:left="20"/>
                  <w:rPr>
                    <w:sz w:val="18"/>
                  </w:rPr>
                </w:pPr>
                <w:r>
                  <w:rPr>
                    <w:sz w:val="18"/>
                  </w:rPr>
                  <w:t>邮编：100053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B95" w:rsidRDefault="00922B95">
      <w:r>
        <w:separator/>
      </w:r>
    </w:p>
  </w:footnote>
  <w:footnote w:type="continuationSeparator" w:id="0">
    <w:p w:rsidR="00922B95" w:rsidRDefault="00922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750" w:rsidRDefault="002069BE">
    <w:pPr>
      <w:pStyle w:val="a3"/>
      <w:spacing w:line="14" w:lineRule="auto"/>
      <w:rPr>
        <w:sz w:val="20"/>
      </w:rPr>
    </w:pPr>
    <w:r>
      <w:pict>
        <v:line id="_x0000_s2058" style="position:absolute;z-index:-51328;mso-position-horizontal-relative:page;mso-position-vertical-relative:page" from="88.6pt,41.4pt" to="533.15pt,41.4pt" strokeweight=".72pt">
          <w10:wrap anchorx="page" anchory="page"/>
        </v:line>
      </w:pict>
    </w:r>
    <w:r>
      <w:pict>
        <v:shapetype id="_x0000_t202" coordsize="21600,21600" o:spt="202" path="m,l,21600r21600,l21600,xe">
          <v:stroke joinstyle="miter"/>
          <v:path gradientshapeok="t" o:connecttype="rect"/>
        </v:shapetype>
        <v:shape id="_x0000_s2057" type="#_x0000_t202" style="position:absolute;margin-left:89pt;margin-top:28.7pt;width:155pt;height:11pt;z-index:-51304;mso-position-horizontal-relative:page;mso-position-vertical-relative:page" filled="f" stroked="f">
          <v:textbox inset="0,0,0,0">
            <w:txbxContent>
              <w:p w:rsidR="00302750" w:rsidRDefault="00922B95">
                <w:pPr>
                  <w:spacing w:line="200" w:lineRule="exact"/>
                  <w:ind w:left="20"/>
                  <w:rPr>
                    <w:sz w:val="18"/>
                    <w:lang w:eastAsia="zh-CN"/>
                  </w:rPr>
                </w:pPr>
                <w:r>
                  <w:rPr>
                    <w:sz w:val="18"/>
                    <w:lang w:eastAsia="zh-CN"/>
                  </w:rPr>
                  <w:t>北京中宣育会计师事务所有限责任公司</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CD1" w:rsidRDefault="00D03CD1" w:rsidP="00D03CD1">
    <w:pPr>
      <w:pStyle w:val="a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750" w:rsidRDefault="002069BE">
    <w:pPr>
      <w:pStyle w:val="a3"/>
      <w:spacing w:line="14" w:lineRule="auto"/>
      <w:rPr>
        <w:sz w:val="20"/>
      </w:rPr>
    </w:pPr>
    <w:r>
      <w:pict>
        <v:line id="_x0000_s2053" style="position:absolute;z-index:-51208;mso-position-horizontal-relative:page;mso-position-vertical-relative:page" from="88.6pt,41.4pt" to="533.15pt,41.4pt" strokeweight=".72pt">
          <w10:wrap anchorx="page" anchory="page"/>
        </v:line>
      </w:pict>
    </w:r>
    <w:r>
      <w:pict>
        <v:shapetype id="_x0000_t202" coordsize="21600,21600" o:spt="202" path="m,l,21600r21600,l21600,xe">
          <v:stroke joinstyle="miter"/>
          <v:path gradientshapeok="t" o:connecttype="rect"/>
        </v:shapetype>
        <v:shape id="_x0000_s2052" type="#_x0000_t202" style="position:absolute;margin-left:89pt;margin-top:28.7pt;width:155pt;height:11pt;z-index:-51184;mso-position-horizontal-relative:page;mso-position-vertical-relative:page" filled="f" stroked="f">
          <v:textbox inset="0,0,0,0">
            <w:txbxContent>
              <w:p w:rsidR="00302750" w:rsidRDefault="00922B95">
                <w:pPr>
                  <w:spacing w:line="200" w:lineRule="exact"/>
                  <w:ind w:left="20"/>
                  <w:rPr>
                    <w:sz w:val="18"/>
                    <w:lang w:eastAsia="zh-CN"/>
                  </w:rPr>
                </w:pPr>
                <w:r>
                  <w:rPr>
                    <w:sz w:val="18"/>
                    <w:lang w:eastAsia="zh-CN"/>
                  </w:rPr>
                  <w:t>北京中宣育会计师事务所有限责任公司</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1" w:cryptProviderType="rsaAES" w:cryptAlgorithmClass="hash" w:cryptAlgorithmType="typeAny" w:cryptAlgorithmSid="14" w:cryptSpinCount="100000" w:hash="8rUs7scoolxuUnlvbLuo54wE3FDe+K4YXW0epJXfnFbCzaCLOhFV2ljsIY7qGPiuXcLF0ng4DTh+ZT5FSjrFkA==" w:salt="HX16GoKrfecZ12FI05SCfA=="/>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302750"/>
    <w:rsid w:val="002069BE"/>
    <w:rsid w:val="00302750"/>
    <w:rsid w:val="00922B95"/>
    <w:rsid w:val="00D03C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2C6753DC-8F36-4FD6-8F7E-ED45AA35F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宋体" w:eastAsia="宋体" w:hAnsi="宋体" w:cs="宋体"/>
    </w:rPr>
  </w:style>
  <w:style w:type="paragraph" w:styleId="1">
    <w:name w:val="heading 1"/>
    <w:basedOn w:val="a"/>
    <w:uiPriority w:val="1"/>
    <w:qFormat/>
    <w:pPr>
      <w:spacing w:line="413" w:lineRule="exact"/>
      <w:ind w:left="124" w:right="137"/>
      <w:jc w:val="center"/>
      <w:outlineLvl w:val="0"/>
    </w:pPr>
    <w:rPr>
      <w:rFonts w:ascii="Microsoft JhengHei" w:eastAsia="Microsoft JhengHei" w:hAnsi="Microsoft JhengHei" w:cs="Microsoft JhengHei"/>
      <w:b/>
      <w:bCs/>
      <w:sz w:val="35"/>
      <w:szCs w:val="35"/>
    </w:rPr>
  </w:style>
  <w:style w:type="paragraph" w:styleId="2">
    <w:name w:val="heading 2"/>
    <w:basedOn w:val="a"/>
    <w:uiPriority w:val="1"/>
    <w:qFormat/>
    <w:pPr>
      <w:ind w:left="594"/>
      <w:outlineLvl w:val="1"/>
    </w:pPr>
    <w:rPr>
      <w:rFonts w:ascii="Microsoft JhengHei" w:eastAsia="Microsoft JhengHei" w:hAnsi="Microsoft JhengHei" w:cs="Microsoft JhengHe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pPr>
      <w:spacing w:before="28"/>
    </w:pPr>
  </w:style>
  <w:style w:type="paragraph" w:styleId="a5">
    <w:name w:val="header"/>
    <w:basedOn w:val="a"/>
    <w:link w:val="a6"/>
    <w:uiPriority w:val="99"/>
    <w:unhideWhenUsed/>
    <w:rsid w:val="00D03CD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D03CD1"/>
    <w:rPr>
      <w:rFonts w:ascii="宋体" w:eastAsia="宋体" w:hAnsi="宋体" w:cs="宋体"/>
      <w:sz w:val="18"/>
      <w:szCs w:val="18"/>
    </w:rPr>
  </w:style>
  <w:style w:type="paragraph" w:styleId="a7">
    <w:name w:val="footer"/>
    <w:basedOn w:val="a"/>
    <w:link w:val="a8"/>
    <w:uiPriority w:val="99"/>
    <w:unhideWhenUsed/>
    <w:rsid w:val="00D03CD1"/>
    <w:pPr>
      <w:tabs>
        <w:tab w:val="center" w:pos="4153"/>
        <w:tab w:val="right" w:pos="8306"/>
      </w:tabs>
      <w:snapToGrid w:val="0"/>
    </w:pPr>
    <w:rPr>
      <w:sz w:val="18"/>
      <w:szCs w:val="18"/>
    </w:rPr>
  </w:style>
  <w:style w:type="character" w:customStyle="1" w:styleId="a8">
    <w:name w:val="页脚 字符"/>
    <w:basedOn w:val="a0"/>
    <w:link w:val="a7"/>
    <w:uiPriority w:val="99"/>
    <w:rsid w:val="00D03CD1"/>
    <w:rPr>
      <w:rFonts w:ascii="宋体" w:eastAsia="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control" Target="activeX/activeX2.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wmf"/><Relationship Id="rId24" Type="http://schemas.openxmlformats.org/officeDocument/2006/relationships/footer" Target="footer2.xml"/><Relationship Id="rId32"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eader" Target="header3.xml"/><Relationship Id="rId28" Type="http://schemas.openxmlformats.org/officeDocument/2006/relationships/image" Target="media/image14.jpeg"/><Relationship Id="rId10" Type="http://schemas.openxmlformats.org/officeDocument/2006/relationships/control" Target="activeX/activeX1.xml"/><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footnotes" Target="footnote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header" Target="header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C1D0F841-FF1F-4B7E-A9DC-8821CAC75297}" ax:persistence="persistStorage" r:id="rId1"/>
</file>

<file path=word/activeX/activeX2.xml><?xml version="1.0" encoding="utf-8"?>
<ax:ocx xmlns:ax="http://schemas.microsoft.com/office/2006/activeX" xmlns:r="http://schemas.openxmlformats.org/officeDocument/2006/relationships" ax:classid="{C1D0F841-FF1F-4B7E-A9DC-8821CAC75297}" ax:persistence="persistStorage" r:id="rId1"/>
</file>

<file path=word/activeX/activeX3.xml><?xml version="1.0" encoding="utf-8"?>
<ax:ocx xmlns:ax="http://schemas.microsoft.com/office/2006/activeX" xmlns:r="http://schemas.openxmlformats.org/officeDocument/2006/relationships" ax:classid="{C1D0F841-FF1F-4B7E-A9DC-8821CAC75297}"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4247</Words>
  <Characters>5352</Characters>
  <Application>Microsoft Office Word</Application>
  <DocSecurity>8</DocSecurity>
  <Lines>669</Lines>
  <Paragraphs>639</Paragraphs>
  <ScaleCrop>false</ScaleCrop>
  <Company>china</Company>
  <LinksUpToDate>false</LinksUpToDate>
  <CharactersWithSpaces>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2024-03-08T17:24:00Z</dcterms:created>
  <dcterms:modified xsi:type="dcterms:W3CDTF">2024-03-08T09:30:00Z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2024-03-08T00:00:00Z</vt:filetime>
  </property>
  <property fmtid="{D5CDD505-2E9C-101B-9397-08002B2CF9AE}" pid="3" name="LastSaved">
    <vt:filetime>2024-03-08T00:00:00Z</vt:filetime>
  </property>
</Properties>
</file>